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359be" w14:textId="06359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Аккайынского района Северо-Казахстнской области от 27 декабря 2023 года № 12-3 "О предоставлении в 2024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Аккайынского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30 сентября 2024 года № 20-2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от 27 декабря 2023 года №12-3 "О предоставлении в 2024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Аккайынского района" следущее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9946) маслихат Аккайынского района Северо-Казахстанской области РЕШИЛ:".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Аккайынского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E.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