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d016" w14:textId="121d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коммунального государственного учреждения "Отдел сельского хозяйства и ветеринарии акимата Аккайынского района Северо-Казахстанской области" путем присоединения к нему коммунального государственного учреждения "Отдел предпринимательства акимата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10 июля 2024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статьями 18, 130, 164 Закона Республики Казахстан "О государственном имуществе", Указом Президента Республики Казахстан от 25 августа 2014 года № 898 "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мерах по разграничению полномочий между уровнями государственного управления Республики Казахстан", на основании решения сессии маслихата Аккайынского района Северо-Казахстанской области от № 15 марта 2024 года № 15-3 "О схеме управления Аккайынского района Северо-Казахстанской области"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коммунальное государственное учреждение "Отдел сельского хозяйства и ветеринарии акимата Аккайынского района Северо-Казахстанской области" путем присоединения к нему коммунального государственного учреждения "Отдел предпринимательства акимата Аккайынского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учреждение Отдел сельского хозяйства и ветеринарии Аккайынского района Северо-Казахстанской области" в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согласно приложению 1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передаточный акт между коммунальным государственным учреждением "Отдел сельского хозяйства и ветеринарии акимата Аккайынского района Северо-Казахстанской области" и коммунальным государственным учреждением "Отдел предпринимательства акимата Аккайынского района Северо-Казахстанской области" согласно приложению 2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"Отдел предпринимательства, сельского хозяйства и ветеринарии акимата Аккайынского района Северо-Казахстанской области" обеспечить государственную регистрацию в органах юстиции в порядке и в сроки, предусмотренные действующим законодательством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по курируемым вопросам,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2024 года № 146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предпринимательства, сельского хозяйства и ветеринарии акимата Аккайынского района Северо-Казахстанской области"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Смирново 2024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является государственным органом Республики Казахстан, осуществляющим руководство в сферах сельского хозяйства, предпринимательства и ветеринарии.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не имеет ведомств.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является акимат Аккайынского района Северо- Казахстанской области (далее - Учредитель), расположенный по адресу: почтовый индекс 150300, Республика Казахстан, Северо-Казахстанская область, Аккайынский район, село Смирново, улица Народная, 37.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вступает в гражданско-правовые отношения от собственного имени.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и другими актами, предусмотренными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утверждаются в соответствии с действующим законодательством.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почтовый индекс 150300, Республика Казахстан, Северо-Казахстанская область, Аккайынский район, село Смирново, улица Народная, 37.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Полное наименование коммунального государственного учреждения: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"Солтүстік Қазақстан облысы Аққайың ауданы әкімдігінің кәсіпкерлік, ауыл шаруашылығы және ветеринария бөлімі" коммуналдық мемлекеттік мекемесі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осуществляется из средств местного бюджета.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Коммунальному государственному учреждению "Отдел предпринимательства, сельского хозяйства и ветеринарии акимата Аккайынского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"Отдел предпринимательства, сельского хозяйства и ветеринарии акимата Аккайынского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учреждения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- реализация аграрной государственной политики в земледелии и в животноводстве в Аккайынском районе, создание условий для развития предпринимательской деятельности и инвестиционного климата на территории района, содействие развитию и совершенствованию государственной политики в сфере ветеринарии в соответствии с действующим законодательством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выпуску конкурентноспособной продукции, повышению ее качества, снижению издержек производства отраслей сельского хозяйства в соответствии с действующим законодательством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внедрению инвестиций в отрасль сельского хозяйства и использованию новых технологий в соответствии с действующим законодательством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благоприятных условий для развития здоровой конкуренции, предполагающих решение проблемы диверсификации производства в соответствии с действующим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выполнению плановых заданий в рамках реализации проектов в соответствии с действующим законодательством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программ по переработке сельскохозяйственной продукции в соответствии с действующим законодательством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условия для развития частного предпринимательства;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 несет ответственность за реализацию и исполнение государственных программ в регионах;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реализует региональные программы поддержки малого предпринимательства;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создание и развитие в регионе объектов инфраструктуры поддержки малого предпринимательства и инновационной деятельности;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стратегию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деятельность экспертных советов;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государственную поддержку на местном уровне частного предпринимательства;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 пределах своей компетенции соблюдение размера предельно допустимых розничных цен на социально значимые продовольственные товары;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обучение, подготовку, переподготовку и повышение квалификации специалистов и персонала для субъектов малого предпринимательства;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ветеринарно-санитарной безопасности;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выполнения актов Президента Республики Казахстан и постановлений Правительства Республики Казахстан, поручений Администрации Президента Республики Казахстан, актов акима и акимата области и района по курируемым вопросам, организация работы по их исполнению в соответствии с действующим законодательством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финансово-хозяйственное и материально-техническое обеспечение деятельности государственного органа в соответствии с действующим законодательством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выполнение процедур организации и проведения государственных закупок в соответствии с действующим законодательством.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агроформированиям и предприятиям в организации переработки сельскохозяйственной продукции, в разработке экономических бизнес-планов и кредитовании за счет государственных программ кредитования в соответствии с действующим законодательством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формированию и развитию рыночных структур и конкуренции в аграрном секторе, сфере переработки и реализации сельскохозяйственной продукции, а также внедрению агросервиса в соответствии с действующим законодательством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внедрению новой техники и прогрессивных технологий в сельскохозяйственное производство и переработку в соответствии с действующим законодательством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техническому переоснащению сельскохозяйственного производства в соответствии с законодательством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и пропаганда местных и зарубежных достижений в области сельского хозяйства в соответствии с действующим законодательством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инвестиционной политики в агропромышленном комплексе района в соответствии с действующим законодательством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программ социально-экономического развития района, инвестиционной политики в социальной сфере села в соответствии с действующим законодательством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мероприятий по реализации программ субсидирования;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сбор данных о племенных животных от субъектов в области племенного животноводства;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ликвидации последствий стихийных бедствий и других чрезвычайных ситуаций в соответствии с действующим законодательством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созданию механизма регулирования сельскохозяйственного рынка и необходимых экономических условий и правового обеспечения для развития всех товаропроизводителей района в соответствии с действующим законодательством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 и анализ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по экспорту в соответствии с действующим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производственной деятельности аграрного сектора района в соответствии с действующим законодательством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развитию социальной, инженерной инфраструктуры в соответствии с действующим законодательством Республики Казахстан;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комплекс мероприятий по привлечению инвестиций, активизации предпринимательской деятельности сельских населенных пунктов, увеличению объемов, расширению ассортимента и повышению качества выпускаемой сельскохозяйственной продукции в соответствии с действующим законодательством Республики Казахстан;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комплекс мер по улучшению кадрового обеспечения сельскохозяйственного производства в соответствии с действующим законодательством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оказание государственных услуг в соответствии с действующим законодательством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встреч акима с предпринимателями;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совещаний, заседаний, семинаров, "круглых столов" и других мероприятий по вопросам малого бизнеса;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мониторинга развития малого бизнеса (количество объектов малого предпринимательства, численность занятых, объем произведенной продукции, налоговые платежи);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проведения районного конкурса "Лучший предприниматель года в сфере малого бизнеса";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в установленном порядке писем, жалоб, предложений личных обращений предпринимателей;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разработке и реализации государственной политики в области торговли и сферы услуг;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мониторинга цен на социально значимые товары и услуги, координация деятельности государственных органов, предприятий и организаций независимо от форм собственности по стабилизации цен на важнейшие товары, изучению и снижению уровня инфляции;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в местный исполнительный орган области правил содержания животных, предложений по установлению границ санитарных зон содержания животных;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содействия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государственных ветеринарных организаций, созданных местными исполнительными органами областей, служебными помещениями в порядке, установленном законодательством Республики Казахстан;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представление данных (сведений) о скотомогильниках (биотермических ямах) в местные исполнительные органы областей для включения их в реестр скотомогильников (биотермических ям);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в соответствии с действующим законодательством Республики Казахстан;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исполнительных органов района, акимов сельских округов необходимые документы, информацию в соответствии с действующим законодательством Республики Казахстан;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работников исполнительных органов района, аппаратов акимов сельских округов к участию в решении вопросов, отнесенных к компетенции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в соответствии с действующим законодательством Республики Казахстан;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 районного акимата и маслихата, коллегий районных, территориальных и иных исполнительных органов в соответствии с действующим законодательством Республики Казахстан;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не может создавать, а так же выступать учредителем другого юридического лица.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не имеет филиалов и представительств.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не вправе заниматься деятельностью, не отвечающей цели создания государственного учреждения.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исполнять задачи и функции, возложенных на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в соответствии с действующим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коммунальным государственным учреждением "Отдел предпринимательства, сельского хозяйства и ветеринарии акимата Аккайынского района Северо-Казахстанской области" осуществляется руководителем, который несет персональную ответственность за выполнение возложенных на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задач и осуществление им своих функций.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назначается на должность и освобождается от должности в соответствии с законодательством Республики Казахстан.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действует на принципах единоначалия и самостоятельно решает вопросы деятельности в соответствии с его компетенцией, определяемой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коммунальным государственным учреждением "Отдел предпринимательства, сельского хозяйства и ветеринарии акимата Аккайынского района Северо-Казахстанской области" руководитель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в установленном законодательством порядке: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государственного учреждения;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во всех организациях;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пределах, установленных законодательством распоряжается имуществом;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банковские счета;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указания, обязательные для всех работников;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 с работы сотрудников коммунального государственного учреждения, кроме назначаемых уполномоченным органом;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 меры поощрения и налагает дисциплинарные взыскания на сотрудников коммунального государственного учреждения;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функциональные обязанности и круг полномочий сотрудников коммунального государственного учреждения;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основных Положений, разработанных в соответствии с Законом Республики Казахстан "О государственной службе Республики Казахстан".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определяет функциональные обязанности и круг сотрудников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обеспечивает соблюдение законодательства о государственных гарантиях равных прав и возможностей мужчин и женщин, принимает меры по противодействию коррупции, несет персональную ответственность за соблюдение законодательства работниками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коммунальным государственным учреждением "Отдел предпринимательства, сельского хозяйства и ветеринарии акимата Аккайынского района Северо-Казахстанской области", относится к коммунальной собственности.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"Отдел предпринимательства, сельского хозяйства и ветеринарии акимата Аккайынского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осуществляются в соответствии с законодательством Республики Казахстан.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Порядок распределения имущества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осуществляется в соответствии с законодательством Республики Казахстан.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Положение коммунального государственного учреждения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Внесение изменений и дополнений в Положение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осуществляется в соответствии с законодательством Республики Казахстан.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работы коммунального государственного учреждения и взаимоотношения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Взаимоотношения между коммунальным государственным учреждением "Отдел предпринимательства, сельского хозяйства и ветеринарии акимата Аккайынского района Северо-Казахстанской области" и учредителем, уполномоченным органом по государственному имуществу определяются и регулируются в соответствии с действующим законодательством Республики Казахстан.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Взаимоотношения между администрацией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и его трудовым коллективом определяются в соответствии с действующим законодательством Республик Казахстан.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Режим рабочего времени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устанавливается Правилами трудового распорядка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 и не должен противоречить нормам трудового законодательства Республики Казахстан.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2024 года № 146</w:t>
            </w:r>
          </w:p>
        </w:tc>
      </w:tr>
    </w:tbl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ПЕРЕДАТОЧНЫЙ АКТ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с. Смирново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__________ 2024 г.</w:t>
            </w:r>
          </w:p>
        </w:tc>
      </w:tr>
    </w:tbl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акимата Аккайынского района Северо-Казахстанской области от "10" июля 2024 года № 146 "О реорганизации коммунального государственного учреждения "Отдел предпринимательства акимата Аккайынского района Северо-Казахстанской области" путем присоединения к коммунальному государственному учреждению, "Отдел сельского хозяйства и ветеринарии акимата Аккайынского района Северо-Казахстанской области", коммунальное государственное учреждение "Отдел предпринимательства акимата Аккайынского района Северо-Казахстанской области" в лице руководителя Кермуканова Адиля Женесовича, действующего на основании положения КГУ "Отдел предпринимательства акимата Аккайынского района Северо-Казахстанской области", именуемый в дальнейшем "Первая сторона" и коммунальное государственное учреждение "Отдел сельского хояйства и ветеринарии акимата Аккайынского района Северо-Казахстанской области" в лице руководителя отдела Аубакирова Оралбека Ерденовича, действующего на основании положения коммунального государственного учреждения "Отдел сельского хозяйства и ветеринарии акимата Аккайынского района Северо-Казахстанской области", именуемый в дальнейшем "Вторая сторона", составили настоящий передаточный акт о том, что согласно пункта 2 статьи 46, статьи 47 Гражданского кодекса Республики Казахстан, Первая сторона передает: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и обязательства по бухгалтерскому балансу по состоянию на 04.04.2024 года:</w:t>
      </w:r>
    </w:p>
    <w:bookmarkEnd w:id="126"/>
    <w:bookmarkStart w:name="z1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Активы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(предмета, комплекта)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 с авершием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Лицензированный программный продукт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Материальные запасы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(предмета, комплекта)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Дебиторская задолженность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Кредиторская задолженность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"Севказэнергосбыт"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65000,00</w:t>
            </w:r>
          </w:p>
        </w:tc>
      </w:tr>
    </w:tbl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Первой стороны.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– 1171358 тенге 00 тиын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 - 57300 тенге 00 тиын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–00 тенге 00 тиын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 - 00 тенге 00 тиын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 на 30.04.2024 г. – 20978864 тенге 61 тиын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Пассив на 30.04.2024 г. – 20978864 тенге 61 тиын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Документация передаваемая в оперативное управление Первой стороной Второй стороне: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Положение отдела на – 20 листах;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2.2.Свидетельство о государственной перерегистрации юридического лица - 1 лист,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карта- 1 листа;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Документы согласно Номенклатуры дел за, 2016,2017,2018,2019,2020,2021,2002,2023,2024 годы - 86 дела;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сторона является правопреемником Первой стороны по всем их правам, включая права требования и обязательствам в отношении всех кредиторов и должников, включая обязательства, оспариваемые сторонами.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акимата Аккайынского района Северо-Казахстанской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Северо-Казахстанская область, Аккайынский район, с. Смирново, ул. 9 Мая, 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080340021750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Руководитель________Кермуканов А.Ж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сельского хозяйства и ветеринарии акимата Аккайынского района Северо-Казахстанской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Северо-Казахстанская область, Аккайынский район, с. Смирново, ул. Народная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060240009992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 Аубакиров О.Е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