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ede" w14:textId="669a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Петропавловск на 2025 - 2027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25 декабря 2024 года № 1/19. Утратило силу решением маслихата города Петропавловск Северо-Казахстанской области от 20 мая 2025 года № 1/23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Петропавловска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64 722 659,6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28 386 099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361 993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8 799 975,6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27 174 592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62 736 037,6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350 000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2 336 622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-2 336 622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1 478 945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4 744 741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929 174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27.02.2025 </w:t>
      </w:r>
      <w:r>
        <w:rPr>
          <w:rFonts w:ascii="Times New Roman"/>
          <w:b w:val="false"/>
          <w:i w:val="false"/>
          <w:color w:val="00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акцизов на: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лицензионного сбора за право занятия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лицензиями на занятие отдельными видами деятельности;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аренды имущества коммунальной собственности города областного значения, за исключением доходов от аренды имущества коммунальной собственности города областного значения, находящегося в управлении акимов города районного значения,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аренды жилищ из жилищного фонда, находящегося в коммунальной собственности;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реализации бесхозяйного имущества, имущества, безвозмездно перешедшего в установленном порядке в коммунальную собственность;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денег от проведения государственных закупок, организуемых государственными учреждениями, финансируемыми из местного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штрафы, пени, санкции, взыскания, налагаемые государственными учреждениями, финансируемыми из местного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местный бюджет.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гражданам квартир;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приватизации жилищ из государственного жилищного фонда;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от продажи земельных участков, за исключением земельных участков сельскохозяйственного назначения;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продажу права аренды земельных участков.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2025 год в сумме 731 714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Петропавловского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1/19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Петропавловского городского маслихата Северо-Казахстанской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64 722 659,6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8 072 411,6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23 737 805,4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1/19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1/19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субъектов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КПН,с юридических лиц, за исключением поступлений от субьектов крупного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