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81548" w14:textId="5d815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коммунального государственного учреждения "Управление по мобилизационной подготовке, территориальной обороне и гражданской защите акимата Северо-Казахстанской области" и утверждении его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21 октября 2024 года № 345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27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подпунктами 6)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Закона Республики Казахстан "О государственном имуществе", на основании решения сессии Северо-Казахстанского областного маслихата "О внесении изменения в решение Северо-Казахстанского областного маслихата от 3 февраля 2022 года № 14/4 "Об утверждении схемы управления Северо-Казахстанской областью" от 18 сентября 2024 года № 17/3 акимат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Создать коммунальное государственное учреждение "Управление по мобилизационной подготовке, территориальной обороне и гражданской защите акимата Северо-Казахстанской области".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Передать коммунальному государственному учреждению "Управление по мобилизационной подготовке, территориальной обороне и гражданской защите акимата Северо-Казахстанской области" функции, полномочия и штатные единицы в области мобилизационной подготовки, мобилизации, территориальной обороны и гражданской защиты от коммунального государственного учреждения "Аппарат акима Северо-Казахстанской области".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"Управление по мобилизационной подготовке, территориальной обороне и гражданской защите акимата Северо-Казахстанской области".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Коммунальному государственному учреждению "Управление по мобилизационной подготовке, территориальной обороне и гражданской защите акимата Северо-Казахстанской области" в установленном законодательством Республики Казахстан порядке обеспечить: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юридического лица в органах юстиции;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пяти рабочих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Северо-Казахстанской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Северо-Казахстанской области после его официального опубликования.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руководителя аппарата акима Северо-Казахстанской области.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со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Нурмухамбетов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акимата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Северо-Казахстанской области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октября 2024 года № 345</w:t>
            </w:r>
          </w:p>
        </w:tc>
      </w:tr>
    </w:tbl>
    <w:bookmarkStart w:name="z1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коммунальном государственном учреждении "Управление по мобилизационной подготовке, территориальной и гражданской обороне акимата Северо-Казахстанской области"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Положение в редакции постановления акимата Северо-Казахстанской области от 13.01.2025 </w:t>
      </w:r>
      <w:r>
        <w:rPr>
          <w:rFonts w:ascii="Times New Roman"/>
          <w:b w:val="false"/>
          <w:i w:val="false"/>
          <w:color w:val="ff0000"/>
          <w:sz w:val="28"/>
        </w:rPr>
        <w:t>№ 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г. Петропавловск, 2024 г.</w:t>
      </w:r>
    </w:p>
    <w:bookmarkEnd w:id="11"/>
    <w:bookmarkStart w:name="z21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"/>
    <w:bookmarkStart w:name="z2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Коммунальное государственное учреждение "Управление по мобилизационной подготовке, территориальной и гражданской обороне акимата Северо-Казахстанской области"" (далее – Управление) является государственным органом Республики Казахстан, осуществляющим организацию и обеспечение исполнения законодательства Республики Казахстан об обороне и Вооруженных Силах, по вопросам воинской обязанности и воинской службы, мобилизационной подготовки и мобилизации, а также в сфере гражданской защиты.</w:t>
      </w:r>
    </w:p>
    <w:bookmarkEnd w:id="13"/>
    <w:bookmarkStart w:name="z2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Управление имеет подведомственную организацию: коммунальное государственное учреждение "Специализированная база коммунального государственного учреждения "Управление по мобилизационной подготовке, территориальной и гражданской обороне акимата Северо-Казахстанской области".</w:t>
      </w:r>
    </w:p>
    <w:bookmarkEnd w:id="14"/>
    <w:bookmarkStart w:name="z2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 и Регламентом Управления.</w:t>
      </w:r>
    </w:p>
    <w:bookmarkEnd w:id="15"/>
    <w:bookmarkStart w:name="z2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является юридическим лицом в организационно-правовой форме государственного учреждения, имеет печати с изображением Государственного Герба Республики Казахстан и штампы со своим наименованием на государственном языке, бланки установленного образца, счета в органах казначейства в соответствии с законодательством Республики Казахстан.</w:t>
      </w:r>
    </w:p>
    <w:bookmarkEnd w:id="16"/>
    <w:bookmarkStart w:name="z3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вступает в гражданско-правовые отношения от собственного имени.</w:t>
      </w:r>
    </w:p>
    <w:bookmarkEnd w:id="17"/>
    <w:bookmarkStart w:name="z3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8"/>
    <w:bookmarkStart w:name="z3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Управление по вопросам своей компетенции в установленном законодательством порядке принимает решения, оформляемые приказами руководителя Управления.</w:t>
      </w:r>
    </w:p>
    <w:bookmarkEnd w:id="19"/>
    <w:bookmarkStart w:name="z3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Управления утверждаются в соответствии с законодательством Республики Казахстан.</w:t>
      </w:r>
    </w:p>
    <w:bookmarkEnd w:id="20"/>
    <w:bookmarkStart w:name="z3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150000, Республика Казахстан, Северо-Казахстанская область, город Петропавловск, ул. Егемен Казахстан, 1.</w:t>
      </w:r>
    </w:p>
    <w:bookmarkEnd w:id="21"/>
    <w:bookmarkStart w:name="z3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Управления.</w:t>
      </w:r>
    </w:p>
    <w:bookmarkEnd w:id="22"/>
    <w:bookmarkStart w:name="z3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Управления осуществляется из местного бюджета в соответствии с законодательством Республики Казахстан.</w:t>
      </w:r>
    </w:p>
    <w:bookmarkEnd w:id="23"/>
    <w:bookmarkStart w:name="z3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Управлению не допускается вступать в договорные отношения с субъектами предпринимательства на предмет выполнения обязанностей, являющихся полномочиями Управления.</w:t>
      </w:r>
    </w:p>
    <w:bookmarkEnd w:id="24"/>
    <w:bookmarkStart w:name="z3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Управлению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End w:id="25"/>
    <w:bookmarkStart w:name="z39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государственного органа</w:t>
      </w:r>
    </w:p>
    <w:bookmarkEnd w:id="26"/>
    <w:bookmarkStart w:name="z4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 Управления:</w:t>
      </w:r>
    </w:p>
    <w:bookmarkEnd w:id="27"/>
    <w:bookmarkStart w:name="z4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реализации полномочий акима и акимата области в пределах компетенции, установленных законодательством Республики Казахстан;</w:t>
      </w:r>
    </w:p>
    <w:bookmarkEnd w:id="28"/>
    <w:bookmarkStart w:name="z4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реализация мероприятий в области мобилизационной подготовки и мобилизации, гражданской защиты, территориальной обороны.</w:t>
      </w:r>
    </w:p>
    <w:bookmarkEnd w:id="29"/>
    <w:bookmarkStart w:name="z4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30"/>
    <w:bookmarkStart w:name="z4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31"/>
    <w:bookmarkStart w:name="z4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представление интересов акима и акимата области;</w:t>
      </w:r>
    </w:p>
    <w:bookmarkEnd w:id="32"/>
    <w:bookmarkStart w:name="z4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направление запросов в пределах компетенции и получение необходимой информации, документов и иных материалов от государственных органов, должностных лиц и других организаций по вопросам компетенции акима и акимата области;</w:t>
      </w:r>
    </w:p>
    <w:bookmarkEnd w:id="33"/>
    <w:bookmarkStart w:name="z4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дача необходимых поручений руководителям организаций, расположенных на территории области, по вопросам своей компетенции (по согласованию);</w:t>
      </w:r>
    </w:p>
    <w:bookmarkEnd w:id="34"/>
    <w:bookmarkStart w:name="z4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взаимодействие с другими органами государственного управления, органами общественного самоуправления и другими организациями по вопросам повышения эффективности управления на соответствующей территории;</w:t>
      </w:r>
    </w:p>
    <w:bookmarkEnd w:id="35"/>
    <w:bookmarkStart w:name="z4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иных прав в соответствии с действующим законодательством;</w:t>
      </w:r>
    </w:p>
    <w:bookmarkEnd w:id="36"/>
    <w:bookmarkStart w:name="z5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37"/>
    <w:bookmarkStart w:name="z5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норм действующего законодательства Республики Казахстан;</w:t>
      </w:r>
    </w:p>
    <w:bookmarkEnd w:id="38"/>
    <w:bookmarkStart w:name="z5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качественное и своевременное исполнение актов и поручений Президента, Правительства и иных центральных исполнительных органов, а также акима и акимата области.</w:t>
      </w:r>
    </w:p>
    <w:bookmarkEnd w:id="39"/>
    <w:bookmarkStart w:name="z5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40"/>
    <w:bookmarkStart w:name="z5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информирование населения и организаций о мерах в сфере гражданской защиты;</w:t>
      </w:r>
    </w:p>
    <w:bookmarkEnd w:id="41"/>
    <w:bookmarkStart w:name="z5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мониторинг организации пожарных постов и их материально-технического оснащения в населенных пунктах;</w:t>
      </w:r>
    </w:p>
    <w:bookmarkEnd w:id="42"/>
    <w:bookmarkStart w:name="z5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координация оказания необходимой помощи в случае вредного воздействия опасных производственных факторов с привлечением имеющихся сил, средств и ресурсов по выполнению мероприятий по их локализации, спасению жизни людей, защите их здоровья, прав и интересов, охране собственности, поддержанию общественного порядка;</w:t>
      </w:r>
    </w:p>
    <w:bookmarkEnd w:id="43"/>
    <w:bookmarkStart w:name="z5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 обеспечения в соответствии с утвержденными бюджетными назначениями исполнения местного бюджета по гражданской обороне, предупреждению и ликвидации чрезвычайных ситуаций и их последствий;</w:t>
      </w:r>
    </w:p>
    <w:bookmarkEnd w:id="44"/>
    <w:bookmarkStart w:name="z5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руководство территориальной подсистемой гражданской защиты в пределах своей компетенции;</w:t>
      </w:r>
    </w:p>
    <w:bookmarkEnd w:id="45"/>
    <w:bookmarkStart w:name="z5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определение объемов и принятие необходимых мер по накоплению, хранению, обновлению и поддержанию в готовности имущества гражданской обороны;</w:t>
      </w:r>
    </w:p>
    <w:bookmarkEnd w:id="46"/>
    <w:bookmarkStart w:name="z6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организация жизнеобеспечения населения в чрезвычайных ситуациях;</w:t>
      </w:r>
    </w:p>
    <w:bookmarkEnd w:id="47"/>
    <w:bookmarkStart w:name="z6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рассмотрение планов действий по ликвидации чрезвычайных ситуаций местного масштаба и их последствий перед утверждением;</w:t>
      </w:r>
    </w:p>
    <w:bookmarkEnd w:id="48"/>
    <w:bookmarkStart w:name="z6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организация тушения степных пожаров, а также пожаров в населенных пунктах, в которых отсутствуют подразделения государственной противопожарной службы;</w:t>
      </w:r>
    </w:p>
    <w:bookmarkEnd w:id="49"/>
    <w:bookmarkStart w:name="z6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обеспечение выполнения мероприятий по территориальной обороне, гражданской защите, мобилизационной подготовке и мобилизации в соответствующих административно-территориальных единицах;</w:t>
      </w:r>
    </w:p>
    <w:bookmarkEnd w:id="50"/>
    <w:bookmarkStart w:name="z6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оказание содействия местным органам военного управления в их работе в мирное время и при объявлении мобилизации, участие в проведении военно-экономических и командно-штабных учений на территории соответствующих административно-территориальных единиц;</w:t>
      </w:r>
    </w:p>
    <w:bookmarkEnd w:id="51"/>
    <w:bookmarkStart w:name="z6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оказание содействия областным управлениям в организации работы по бронированию военнообязанных;</w:t>
      </w:r>
    </w:p>
    <w:bookmarkEnd w:id="52"/>
    <w:bookmarkStart w:name="z6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обеспечение реализации комплекса мероприятий по переводу государственных органов и организаций в пределах соответствующих административно-территориальных единиц на функционирование в период мобилизации, военного положения и в военное время;</w:t>
      </w:r>
    </w:p>
    <w:bookmarkEnd w:id="53"/>
    <w:bookmarkStart w:name="z6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организация и обеспечение в пределах соответствующих административно-территориальных единиц своевременного оповещения и организации доставки граждан, подлежащих призыву, поставки техники на сборные пункты или в воинские части и специальные государственные органы, предоставление по решению Правительства Республики Казахстан для нужд обороны находящейся в их управлении областной коммунальной собственности в период мобилизации, военного положения и в военное время;</w:t>
      </w:r>
    </w:p>
    <w:bookmarkEnd w:id="54"/>
    <w:bookmarkStart w:name="z6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создание специальных формирований (служб гражданской защиты) в пределах соответствующих административно-территориальных единиц и обеспечение их деятельности для выполнения задач в интересах Вооруженных Сил, других войск и воинских формирований, специальных государственных органов, а также для обеспечения бесперебойной работы экономики и жизнедеятельности населения в период мобилизации, военного положения и в военное время;</w:t>
      </w:r>
    </w:p>
    <w:bookmarkEnd w:id="55"/>
    <w:bookmarkStart w:name="z6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разработка, согласование с уполномоченным органом в области мобилизационной подготовки и утверждение мобилизационного плана административно-территориальных единиц;</w:t>
      </w:r>
    </w:p>
    <w:bookmarkEnd w:id="56"/>
    <w:bookmarkStart w:name="z7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в целях мобилизационной подготовки соответствующих административно-территориальных единиц организация работы акиматов районов (города) по заключению договоров (контрактов) с организациями на производство товаров, выполнение работ и оказание услуг на период мобилизации, военного положения и в военное время;</w:t>
      </w:r>
    </w:p>
    <w:bookmarkEnd w:id="57"/>
    <w:bookmarkStart w:name="z7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предоставление в уполномоченный орган в области мобилизационной подготовки информации о производственных, финансовых, складских возможностях организаций для установления мобилизационных заказов;</w:t>
      </w:r>
    </w:p>
    <w:bookmarkEnd w:id="58"/>
    <w:bookmarkStart w:name="z7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внесение в уполномоченный орган в области мобилизационной подготовки предложений по совершенствованию мобилизационной подготовки;</w:t>
      </w:r>
    </w:p>
    <w:bookmarkEnd w:id="59"/>
    <w:bookmarkStart w:name="z7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координация проведения мероприятий по подготовке экономики к выполнению мобилизационных планов, совместно с государственными органами;</w:t>
      </w:r>
    </w:p>
    <w:bookmarkEnd w:id="60"/>
    <w:bookmarkStart w:name="z7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согласование мобилизационных планов акиматов районов, городов областного значения;</w:t>
      </w:r>
    </w:p>
    <w:bookmarkEnd w:id="61"/>
    <w:bookmarkStart w:name="z7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предусмотрение объемов финансирования мероприятий по мобилизационной подготовке и мобилизации в соответствии с законодательством Республики Казахстан;</w:t>
      </w:r>
    </w:p>
    <w:bookmarkEnd w:id="62"/>
    <w:bookmarkStart w:name="z7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проведение среди населения разъяснительной работы о порядке действий при объявлении мобилизации;</w:t>
      </w:r>
    </w:p>
    <w:bookmarkEnd w:id="63"/>
    <w:bookmarkStart w:name="z7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мероприятий по предупреждению и ликвидации аварий и стихийных бедствий местного масштаба;</w:t>
      </w:r>
    </w:p>
    <w:bookmarkEnd w:id="64"/>
    <w:bookmarkStart w:name="z7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участие в разработке Плана территориальной обороны области, совместно с заинтересованными государственными органами;</w:t>
      </w:r>
    </w:p>
    <w:bookmarkEnd w:id="65"/>
    <w:bookmarkStart w:name="z7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участие в утверждении перечня предприятий и организаций коммунальной собственности, подлежащих охране и обороне в период военного положения и в военное время;</w:t>
      </w:r>
    </w:p>
    <w:bookmarkEnd w:id="66"/>
    <w:bookmarkStart w:name="z8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участие в организации, обеспечении и подготовки граждан к воинской службе, их призыва на воинскую службу, воинские сборы и призыва по мобилизации;</w:t>
      </w:r>
    </w:p>
    <w:bookmarkEnd w:id="67"/>
    <w:bookmarkStart w:name="z8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участие в разработке документов по реализации плана обороны Республики Казахстан, выполнении мероприятий оперативного оборудования территории в интересах обороны Республики Казахстан и обеспечении подготовки коммуникаций в целях обороны;</w:t>
      </w:r>
    </w:p>
    <w:bookmarkEnd w:id="68"/>
    <w:bookmarkStart w:name="z8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организация ведения секретного делопроизводства и осуществление других функций, предусмотренных Инструкцией по защите государственных секретов;</w:t>
      </w:r>
    </w:p>
    <w:bookmarkEnd w:id="69"/>
    <w:bookmarkStart w:name="z8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30) размещение и обеспечение актуальности сводных открытых данных по Северо-Казахстанской области по курируемым сферам на казахском и русском языках на интернет-портале открытых данных; </w:t>
      </w:r>
    </w:p>
    <w:bookmarkEnd w:id="70"/>
    <w:bookmarkStart w:name="z8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выполнение процедур организации и проведения государственных закупок в соответствии с действующим законодательством;</w:t>
      </w:r>
    </w:p>
    <w:bookmarkEnd w:id="71"/>
    <w:bookmarkStart w:name="z8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осуществление координации деятельности местных и территориальных подразделений центральных исполнительных органов по вопросам обеспечения общественной безопасности в соответствии с Планом совместных действий уполномоченных государственных органов при угрозе и возникновении кризисных ситуаций;</w:t>
      </w:r>
    </w:p>
    <w:bookmarkEnd w:id="72"/>
    <w:bookmarkStart w:name="z8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участие в разработке Плана действий акимата Северо-Казахстанской области при нарастании военных угроз Республике Казахстан в период военного положения и в военное время.</w:t>
      </w:r>
    </w:p>
    <w:bookmarkEnd w:id="73"/>
    <w:bookmarkStart w:name="z87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государственного органа</w:t>
      </w:r>
    </w:p>
    <w:bookmarkEnd w:id="74"/>
    <w:bookmarkStart w:name="z8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Управлением осуществляется первым руководителем, который несет персональную ответственность за выполнение возложенных на Управление задач и осуществление им своих полномочий.</w:t>
      </w:r>
    </w:p>
    <w:bookmarkEnd w:id="75"/>
    <w:bookmarkStart w:name="z8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Первый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76"/>
    <w:bookmarkStart w:name="z9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Полномочия руководителя Управления:</w:t>
      </w:r>
    </w:p>
    <w:bookmarkEnd w:id="77"/>
    <w:bookmarkStart w:name="z9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назначает на должности и освобождает от должностей работников Управления;</w:t>
      </w:r>
    </w:p>
    <w:bookmarkEnd w:id="78"/>
    <w:bookmarkStart w:name="z9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утверждает структуру, положения о структурных подразделениях и должностные инструкции работников Управления;</w:t>
      </w:r>
    </w:p>
    <w:bookmarkEnd w:id="79"/>
    <w:bookmarkStart w:name="z9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утверждает план финансирования по обязательствам и платежам;</w:t>
      </w:r>
    </w:p>
    <w:bookmarkEnd w:id="80"/>
    <w:bookmarkStart w:name="z9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представляет Управление в государственных органах, иных организациях в соответствии с действующим законодательством Республики Казахстан;</w:t>
      </w:r>
    </w:p>
    <w:bookmarkEnd w:id="81"/>
    <w:bookmarkStart w:name="z9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обладает правом первой подписи;</w:t>
      </w:r>
    </w:p>
    <w:bookmarkEnd w:id="82"/>
    <w:bookmarkStart w:name="z9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несет персональную ответственность за непринятие мер по противодействию коррупции;</w:t>
      </w:r>
    </w:p>
    <w:bookmarkEnd w:id="83"/>
    <w:bookmarkStart w:name="z9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издает приказы и дает указания в пределах компетенции, обязательные для исполнения работниками Управления; </w:t>
      </w:r>
    </w:p>
    <w:bookmarkEnd w:id="84"/>
    <w:bookmarkStart w:name="z9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обеспечивает соблюдение законодательства о государственных гарантиях равных прав и равных возможностей мужчин и женщин;</w:t>
      </w:r>
    </w:p>
    <w:bookmarkEnd w:id="85"/>
    <w:bookmarkStart w:name="z9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несет персональную ответственность за соблюдение антикоррупционного законодательства сотрудниками Управления;</w:t>
      </w:r>
    </w:p>
    <w:bookmarkEnd w:id="86"/>
    <w:bookmarkStart w:name="z10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принимает меры поощрения, оказания материальной помощи и налагает дисциплинарные взыскания на работников Управления.</w:t>
      </w:r>
    </w:p>
    <w:bookmarkEnd w:id="87"/>
    <w:bookmarkStart w:name="z10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Управления в период его отсутствия осуществляется лицом, его замещающим в соответствии с действующим законодательством.</w:t>
      </w:r>
    </w:p>
    <w:bookmarkEnd w:id="88"/>
    <w:bookmarkStart w:name="z102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органа</w:t>
      </w:r>
    </w:p>
    <w:bookmarkEnd w:id="89"/>
    <w:bookmarkStart w:name="z10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Управление может иметь на праве оперативного управления обособленное имущество в случаях, предусмотренных законодательством.</w:t>
      </w:r>
    </w:p>
    <w:bookmarkEnd w:id="90"/>
    <w:bookmarkStart w:name="z10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 20. Имущество, закрепленное за Управлением, относится к коммунальной собственности.</w:t>
      </w:r>
    </w:p>
    <w:bookmarkEnd w:id="91"/>
    <w:bookmarkStart w:name="z105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92"/>
    <w:bookmarkStart w:name="z106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государственного органа</w:t>
      </w:r>
    </w:p>
    <w:bookmarkEnd w:id="93"/>
    <w:bookmarkStart w:name="z107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Реорганизация и упразднение Управления осуществляются в соответствии с законодательством Республики Казахстан.</w:t>
      </w:r>
    </w:p>
    <w:bookmarkEnd w:id="9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