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42b6" w14:textId="68a4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29 апреля 2020 года № 100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мая 2024 года № 145. Утратило силу постановлением акимата Северо-Казахстанской области от 5 января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карантинной зоны с введением карантинного режима" от 29 апреля 2020 года № 100 (зарегистрировано в Реестре государственной регистрации нормативных правовых актов № 6284)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по горчаку ползучему на территориях хозяйствующих субъектов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"Достық 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"Исагали"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-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"Бирлик"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"Дауыт-Астық"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"Митин"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 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"Бекзат-1"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"Нугман"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"Майское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"Тендик"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"Природа"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"Раздолье"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"Дементра"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"Ермек"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"Зайда"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"Светлый путь"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"Мусабаев"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"Феникс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Южное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"НТС-Агро"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"Рубин"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"Айнұр-2030"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 Северный"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"Егін жай Зерно"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"Святодуховка-Агро"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"Казахавтодор"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"Бейсембаев"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"Северянка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"RICH NOMAD NORD"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Мамлютская"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"Целинное-2004"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"КУЖЕН"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"Агро-Есіл"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"Агро-Ломоносовка"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"Янтарь-98"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"Буденное-СК"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"Астық-Привольный"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"Юрий и К-2005"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"Береке-Брилевка"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"Возвышенка-СК"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"Целинный-2001"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"АстыкМол"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"Атамекен-Агро-Целинный"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 INVEST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ГАРШИНО"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"Корель"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"Фраш В.В"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"Жигер Кокше"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"Балдиков Кошан"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"Тахтаброд-ТМ"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"Verum Agro SKO"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Алабота"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"СТЮ-Агро"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"Нурмахан"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"Jana- Dauir"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- "Акмолинское отделение магистральной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транспортные системы"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"Гильмизянов"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 (новый очаг 2022)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"Раймбек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"Штыма В.И.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"Ерназ-Агро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"Мичуринский"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"Сағат-СК"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"Райт-А.А."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"Сағат-СК"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"Целина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Амангельды-Каратерек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"Ибрагим-Агро"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"Искаков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"Ибрагимов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"Кадр"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Кишкенеколь-Тельжан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Кзылту-Нан"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Экокорм"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"Сагындыков"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"Олжа-Атамекен"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"Aksay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"Городецкое"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"Пармен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"Ботагоз"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"Дюсеке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 акын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139665,12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