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ecb5c" w14:textId="e3ec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22 декабря 2023 года № 738 "Об установлении величины процентной ставки комиссионного вознаграждения фонда социального медицинского страхования на 2024 год, в рамках предельной величины, установленной Правительством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31 декабря 2024 года № 963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2023 года № 738 "Об установлении величины процентной ставки комиссионного вознаграждения фонда социального медицинского страхования на 2024 год, в рамках предельной величины, установленной Правительством Республики Казахстан" следующее изменение: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на 2024 год величину процентной ставки комиссионного вознаграждения некоммерческого акционерного общества "Фонд социального медицинского страхования" (далее - Фонд) в рамках предельной величины, установленной Правительством Республики Казахстан на осуществление деятельности Фонда 1,32 процента от размера активов, поступивших на счет Фонда за отчетный месяц.".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экономики, финансов и корпоративного управления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здравоохранения Республики Казахстан.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 и распространяется на правоотношения, возникшие с 1 июня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