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5bfc" w14:textId="d3b5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10 декабря 2024 года № 852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предельные цены</w:t>
      </w:r>
      <w:r>
        <w:rPr>
          <w:rFonts w:ascii="Times New Roman"/>
          <w:b w:val="false"/>
          <w:i w:val="false"/>
          <w:color w:val="000000"/>
          <w:sz w:val="28"/>
        </w:rPr>
        <w:t xml:space="preserve">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утвержденные приложением 2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Агентство по защите и развитию конкуренции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2021 года</w:t>
            </w:r>
            <w:r>
              <w:br/>
            </w:r>
            <w:r>
              <w:rPr>
                <w:rFonts w:ascii="Times New Roman"/>
                <w:b w:val="false"/>
                <w:i w:val="false"/>
                <w:color w:val="000000"/>
                <w:sz w:val="20"/>
              </w:rPr>
              <w:t>№ ҚР ДСМ -77</w:t>
            </w:r>
          </w:p>
        </w:tc>
      </w:tr>
    </w:tbl>
    <w:bookmarkStart w:name="z17" w:id="9"/>
    <w:p>
      <w:pPr>
        <w:spacing w:after="0"/>
        <w:ind w:left="0"/>
        <w:jc w:val="left"/>
      </w:pPr>
      <w:r>
        <w:rPr>
          <w:rFonts w:ascii="Times New Roman"/>
          <w:b/>
          <w:i w:val="false"/>
          <w:color w:val="000000"/>
        </w:rPr>
        <w:t xml:space="preserve"> Предельные цены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предельной цены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2.5мл Шприц инъекционный трехкомпонентный стерильный однократного применения Bioject® Budget объемами: 2.5мл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3мл с иглой 23Gx11/2''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 3мл с иглами 23Gx11/2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№11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№12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№13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№15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№15С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№16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№18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№19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№20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№22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№23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№21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№25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50 мл с иглами 18Gx1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исполнения:Канюля/катетер внутривенный периферический Bioflokage® Budget c инъекционным клапаном, размерами: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Revaclear 400, Revaclear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Revaclear 300 и Revaclear 400 предназначены для лечения острой и хронической почечной недостаточности с помощью гемодиализа или гемодиафильтрации.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12000 (Revaclear 400), прибл. 9600 (Revaclear 300). Протяженность активной мембраны 236 мм во всех изделиях Revaclear. Площадь поверхности мембраны 1,8 квадратных метров (Revaclear 400),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прибл. 9600 (Revaclear 300). Протяженность активной мембраны 236 мм во всех изделиях Revaclear. Площадь поверхности мембраны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 Вариант исполнения: Диализатор синтетический капиллярный высокопоточный Revaclear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Revaclear 400, Revaclear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Revaclear 300 и Revaclear 400 предназначены для лечения острой и хронической почечной недостаточности с помощью гемодиализа или гемодиафильтрации.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12000 (Revaclear 400), прибл. 9600 (Revaclear 300). Протяженность активной мембраны 236 мм во всех изделиях Revaclear. Площадь поверхности мембраны 1,8 квадратных метров (Revaclear 400),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размерами 65х30 мм, 65х60 мм, в коробке №100,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изопропиловым спиртом и упакованное в бумагу из алюминиевой фольги. Изопропиловый спирт 70%. Только для наружного применения. Только для однократного применения.Срок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размером 65х30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размерами 65х60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изопропиловым спиртом и упакованное в бумагу из алюминиевой фольги. Изопропиловый спирт 70%. Только для наружного применения. Только для однократного применения.Срок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размером 65х60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Flake размерами L в коробке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Flake представляет собой одноразовый стерильный скарификатор из нержавеющей стали в индивидуальной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 однократного применения вариантов исполнения: Flake размерами L в коробке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размером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размерами: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размером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размерами: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28G, 30G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Twist представляет собой одноразовый стерильный скарификатор с острием из нержавеющей стали и основой из полиэтилена низкой плотности. Может использоваться с устройством для безболезненного прокалывания, входящего в комплект прибора, измеряющего уровень сахара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 исполнения: Twist c иглой размером: 28G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23G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Twist представляет собой одноразовый стерильный скарификатор с острием из нержавеющей стали и основой из полиэтилена низкой плотности. Может использоваться с устройством для безболезненного прокалывания, входящего в комплект прибора, измеряющего уровень сахара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23G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стандартный, одноразовый (Standard tube holder)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стандартный, одноразовый (Standard tube holder)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размером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размерами: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65х30мм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2.5мл;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2,5 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140х14х1.6мм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140х14х1.6мм (детский) изготовлен из экологически чистой древесины. Не оказывает вредного воздействия, не вызывает раздражения. Атравматичен, имеет шлифованную поверхность и края.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140х14х1.6мм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2,5мл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2,5мл,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150х18х1.6мм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150х18х1.6мм, 140х14х1.6мм (детский) изготовлен из экологически чистой древесины. Не оказывает вредного воздействия, не вызывает раздражения. Атравматичен, имеет шлифованную поверхность и края.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150х18х1.6мм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со 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со 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размером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размерами: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иглами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1мл с иглой 27Gx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65х56мм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3мл;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3мл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3мл, с иглами 23Gx1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3мл, 23Gx1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Внутренний объем капилляра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Капилляры из полипропилена. Внутренний объем капилляра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одноразовый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туберкулиновый стерильный однократного применения объемом 1 мл с иглой 27Gx1/2'',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Номинальный объем 1 мл. Цена деления шкалы: 0,01 мл.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туберкулиновый стерильный однократного применения объемом 1 мл с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туберкулиновый стерильный однократного применения Bioject® Budget объемом 1мл с иглой 27Gx1/2'',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туберкулиновый стерильный однократного применения Bioject® Budget объемом 1мл с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Насадка для получения капли крови VacuDrop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Насадка для получения капли крови VacuDrop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производится из натурального латекса.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c не ароматизированной смазкой гладкий "Ванька-Встанька"® в упаковке №1 (на упаковке надпись "бесплатно")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производится из натурального латекса.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c не ароматизированной смазкой гладкий "Ванька-Встанька"® в упаковке №1 (на упаковке надпись "бесплатно")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"Нәрия"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"Нәрия"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"Нәрия"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"Нәрия"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 несъемной иглой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 несъемной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Шапочка-берет "Нәрия" из нетканого материала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Шапочка-берет "Нәрия" из нетканого материала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 изделие прямоугольной формы из плотно сложенных между собой складок в виде гармошки. Крайние складки образуют резинку шапочки шириной 3±1 см и диаметром 19±1 см. По бокам материал плотно склеен, что дает возможность при раскрытии шапочки приобретать материалу форму головы. Изготавливается из нетканого материала с плотностями 10 г/кв.м и 20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28G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26G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26G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2,8мм)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2,8мм)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23G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23G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2,4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2,4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1,8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1,8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 см х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21G x 1" (0,8мм x 25мм)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21G x 1" (0,8мм x 25мм)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22G x 1 1/2" (0,7мм x 38мм)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22G x 1 1/2" (0,7мм x 38мм)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(стеклянные, 13х50 мм)для гематологических исследований ЭДТА К2, объем забираемой крови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пупочный Biocare® стерильный, однократного применения, модификации: UCC-1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две модификации: UCC-1 изготовлена из полиэтилена; UCC-2 изготовлена из АБС-пластика. Состоит из двух браншей дугообразной формы, соединенных между собой кольцом. Имеет с внутренней стороны ребристую рабочую поверхность с атравматическими зубчиками (насечками), которые удерживают пуповину в одном положении, и специальный фиксирующий замок с затвором, который обеспечивает прочную фиксацию на пуповине в одном положении и предотвращает случайное (преждевременное) раскрытие зажима. Изделие является атравматичным, биосовместимым и обеспечивает надежное крепление на пуповине. Стерилизация этилен оксид.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пупочный Biocare® стерильный, однократного применения, модификации: UCC-1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При необходимости рабочая часть может быть согнута под любым углом по отношению к рукоятке.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"Нурия" из нетканого материала одноразовые нестерильные размерами 30 см х 40 см,плотность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крови из крупных вен (стандартная 20G*1 1/2; 0,9*38мм)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0,9х38 мм, 20Gx1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0,9х38 мм, 20Gx1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- 0,9х38мм; Условное обозначение - 20 Gx1 ½; Тип - стандартный; Цветовая кодировка - желтая.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желтая стандартная, 0,9х38 мм, 20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0,8х38 мм, 21Gx1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- 0,8х38мм; Условное обозначение - 21 Gx1 ½; Тип - стандартный; Цветовая кодировка - зеленый.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0,8х38 мм, 21Gx1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нормальными венами (стандартная 21G*1 1/2, 0,8*38мм)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зеленая стандартная, 0,8х38 мм, 21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черная, 0,7х38 мм, 22Gx1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- 0,7х38мм; Условное обозначение - 22 Gx1 ½; Тип - стандартный; Цветовая кодировка - черный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черная, 0,7х38 мм,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тонкими венами (стандартная 22G*1 1/2; 0,7*38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черная стандартная, 0,7х38 мм, 22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При необходимости рабочая часть может быть согнута под любым углом по отношению к рукоятке.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с капилляром для гематологических исследований ЭДТА К3, объем забираемой крови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АБС-пластика. Общая длина 212,5мм, ширина 12,2мм. Состоит из ручки, на противоположных концах которой размещены рабочие части в виде ложек одинаковой закругленной формы, имеющие различную длину и ширину.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(CAT Serum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(CAT Serum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S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АБС-пластика.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литий гепарин (LH Lithium Heparin)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литий гепарин (LH Lithium Heparin)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1/2" (0,8мм x 38мм)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1/2" (0,8мм x 38мм)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(0,8мм x 25мм)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(0,8мм x 25мм)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1/2" (0,7мм x 38мм)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1/2" (0,7мм x 38мм)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(0,7мм x 25мм)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(0,7мм x 25мм)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одноразовые 48см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одноразовые 48см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3,2% (9NC Coagulation sodium citrate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3,2% (9NC Coagulation sodium citrate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16мм, длиной 100мм, без наполнителя (CAT No Additive)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16мм, длиной 100мм, без наполнителя (CAT No Additive)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43мм с различными наполнителем К2ЭДТА (К2Е K2EDTA) в комплекте без несущей пробиркой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43мм с различными наполнителем К2ЭДТА (К2Е K2EDTA) в комплекте без несущей пробиркой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3-х слойная на резинках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2-х, 3-х, 4-х слойного нетканого материала.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крепление на резинках. Обладает максимально высокой воздухопроницаемостью среди необъемных одноразовых масок.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3-х слойная на резинках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"ММ3", трехслойные,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"ММ3", трехслойная, одноразовая, из нетканого материала Spunbond, Meltblaun, на эластичных резинках и носовым фиксатором, цвет-синий Маска медицинская "ММ3", трехслойная, одноразовая представляет собой повязку на лицо прямоугольной формы, закрывающую рот и нос. Три складки, расположенные в середине изделия, предназначены для более удобного расположения маски на лице. Состоит из верхнего и нижнего слоя из нетканого материала (спандбонд) окрашенного в синий цвет плотностью 15±5 г/м2, и фильтрующего слоя (мельтблаун) плотностью 25±2 г/м2. Имеет встроенный фиксатор для носа для улучшения прилегания и защиты, крепление на резинках. Обладает воздухопроницаемостью. Размеры: длина – 17,5 см, высота 9,5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"ММ3", трехслойная, одноразовая, из нетканого материала Spunbond, Meltblaun, на эластичных резинках и носовым фиксатором, цвет-синий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вакуумного забора мочи Vacuette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размерами 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размерами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3,8% (9NC Coagulation sodium citrate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3,8% (9NC Coagulation sodium citrate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четырехугольной формы на резинках. Боковые стороны пропаяны, а верхние скреплены резинкой. Длина каждой бахилы 39±2 см, высота 16±2 см, ширина резинки 3,5±1 мм. Бахилы изготавливаются из нетканого материала типа СС (Спанбонд Спанбонд) с плотностью 28г/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без наполнителя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без наполнителя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 объем забираемой крови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 объем забираемой крови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"Dolce-Pharm" цервикальный,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одноразовый стерильный инструмент для забора материала с поверхности слизистых оболочек и кожи для бактериологических, цитологических и других исследований. Шпатель Эйра цервикальный изготовлен из 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 Упакован в пакет из ламинированной полиэтиленовой пленки и газопроницаемой бумаги.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"Dolce-Pharm" цервикальный,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 мм с различными наполнителем К2ЭДТА (К2Е K2EDTA) в комплекте cо стандартной несущей пробиркой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 мм с различными наполнителем К2ЭДТА (К2Е K2EDTA) в комплекте cо стандартной несущей пробиркой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22G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6мл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6мл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 объем забираемой крови 0,2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 объем забираемой крови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13мм, длиной 75мм, c наполнителем литий гепарин и разделительный гель (LH Lithium Heparin Sep)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13мм, длиной 75мм, c наполнителем литий гепарин и разделительный гель (LH Lithium Heparin Sep)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медицинская стерильная двусторонняя для забора крови, черная, 0,7х25 мм, 22Gx1.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двухстронняя для забора крови,черная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тонкими венами (короткая 22G*1; 0,7*25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двухстронняя черная короткая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0,8х25 мм, 21Gx1.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- 0,8х25мм; Условное обозначение - 21 Gx1; Тип - короткий; Цветовая кодировка - зеленый.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0,8х25 мм, 21Gx1.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нормальными венами (короткая 21G*1; 0,8*25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зеленая (короткая 21G*1; 0,8*25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0,9х25 мм, 20Gx1.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- 0,9х25мм; Условное обозначение - 20Gх1; Тип - короткий; Цветовая кодировка - желтая.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0,9х25 мм, 20Gx1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крови из крупных вен (короткая 20G*1; 0,9*25мм)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 желтая короткая 20G*1, 0,9*25мм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HOLDEX®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HOLDEX®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9мл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9мл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"Нәрия" из нетканого материала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"Нәрия" из нетканого материала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16G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маска-респиратор (Butterfly Type) "Dolce-Pharm" медицинская,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Уникальная конструкция маски-респиратора типа "Butterfly", обеспечивает комфорт при использовании, не стесняя движений при ношении. Верхний и нижний слои изготовлены из высококачественного нетканого материала, внутри содержится фильтр мельтблаун. Детская защитная маска-респиратор крепится на лице ребенка с помощью специальных заушных резинок, рассчитанных на детское лицо, что обеспечивает прочность фиксации. При производстве масок-респираторов медицинских для детей используются материалы свободные от стекловолокна и натурального латекса, что делает ее гипоаллергенной.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маска-респиратор (Butterfly Type) "Dolce-Pharm" медицинская,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№36,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№36,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12В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12В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12D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12D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№14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№14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15А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15А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№15D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№15D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№22А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№22А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№17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№17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№25А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№25А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бумажной основе,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2,4мл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2,4мл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"Нәрия" стерильная, однократного применения с иглой размером: 21Gх1 1/2" (0.8х38мм)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- 150 см и 300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инфузий), резинка латексная.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"Нәрия"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"Нәрия" стерильная, однократного применения с иглой размером: 21Gх1 1/2" (0.8х38мм)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3.5мл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3.5мл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попропилена, Условия хранения: Должно хранится в сухом, отапливаемом помещении при температуре от -5?С до +30?С на стеллажах, на расстоянии не менее 1 метра от нагревательных приборов.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 нетканых материалов одноразовые, нестерильные, двухслойные, трехслойные, в упаковке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изготавливаются двух типов; - двухслойные; - трехслойные. Маски изготавливаются двух видов: - на резинках без носового фиксатора; - на резинках с носовым фиксатором. Требования к маскам Маски должны быть изготовлены из цельного куска материала. Геометрические размеры масок на резинках должны быть: - длина (175±20) мм; - ширина (95±20) мм; - длина резинки (140±20) мм. Верхние кромки маски должны быть сварены основовязаным переплетением "цепочки".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 нетканых материалов одноразовые, нестерильные, двухслойные, трехслойные, в упаковке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мочи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Гарантийный срок годности: 5 лет.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мочи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14 (2.0х45мм), 16 (1.7х45мм), 17 (1.5х45мм), 18 (1.3х45мм), 20 (1.1х32мм), 22 (0.9х25мм),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14, 16, 17, 18, 20,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8мл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8мл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9мм, длиной 120мм, c наполнителем цитрат натрия 3,2% для СОЭ (4NC ESR Sodium citrate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9мм, длиной 120мм, c наполнителем цитрат натрия 3,2% для СОЭ (4NC ESR Sodium citrate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SURU ровный, с клапаном и с вакуум контролем стерильный, однократного применения размерами FG 5, 6, 8, 10, 12, 14, 16, 18, 20, 22,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изделия Медицинский ПВХ. Длина изделия - 50см Цветовая кодировка размеров. Рентгеноконтрастная полоса Открытый атравматичный дистальный конец, 2 боковых отверстия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SURU ровный, с клапаном и с вакуум контролем стерильный, однократного применения размерами FG 5, 6, 8, 10, 12, 14, 16, 18, 20, 22,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24 (0.7х19мм), 26 (0.6х19мм).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различных конфигураций объемами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различных конфигураций объемами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стерильный, одноразового применения, 60 мл, 100 мл, Контейнер для сбора биоматериала, с ложкой, стерильный, одноразового применения,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тара для отбора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Изготовливается из полипропилена, с крышкой из полиэтилена высокого давления. Изделие может быть изготовлено с ложкой, обеспечивающей бесконтактный отбор проб или без нее (по требованию заказчика). Контейнеры градуированы до 60 или 100 мл, с шагом градуировки 10 мл.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 ложкой, стерильный, одноразового применения,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 PANAGLOVES размерами:5-6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гладкие имеют гладкую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 PANAGLOVES размерами:5-6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биоматериала,нестерильный,одноразового применения,60 мл,100 мл,Контейнер для сбора биоматериала, с ложкой,нестерильный, одноразового применения,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тара для отбора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Изготавливается из полипропилена, с крышкой из полиэтилена высокого давления. Изделие может быть изготовлено с ложкой, обеспечивающей бесконтактный отбор проб или без нее (по требованию заказчика). Контейнеры градуированы до 60 или 100 мл, с шагом градуировки 10 мл. Изделие поставляется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 ложкой,нестерильный, одноразового применения,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4-слойная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4-слойная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с наполнителями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с наполнителями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40х70,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70 см х 80 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 PANAGLOVES размерами:5-6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 PANAGLOVES размерами:5-6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40х80,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латекс, текстурированная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резинках с угольным фильтром в упаковке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угольная одноразового применения, прямоугольной формы (18 см х 10 см ±2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По бокам масок на резинках на расстоянии ~5 мм от верхнего и нижнего края припаяны замкнутые резинки длиной 15-16 см. маска состоит верхнего слоя из нетканого материала плотностью 20 г/м2, угольного фильтра и нижнего слоя из нетканого материала 20 г/м2. Условия хранения: должны хранится в сухом, отапливаемом помещении при температуре от - 25°С до +35°С на стеллажах, на расстоянии не менее 1 метра от нагревательных приборов, в местах защищенных от агрессивных сред. Влажность не более 75%.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резинках с угольным фильтром в упаковке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26 (0.6х19мм).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Лейкопластыри "НҚрия" на нетканой основе размерами: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40х70,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"Exam-Smooth" диагностические, смотровые, латексные, гладкие, 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смотровые, латексные, гладкие, опудренные, стерильные, пятипалые бесшовные с краями, закатанными в венчик.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"Exam-Smooth" диагностические, смотровые, латексные, гладкие, 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со светло-желтой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со светло-желтой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размерами:S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 S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M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M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L,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L,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M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M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L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L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S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S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6мл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6мл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В, размер M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В, размер M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M,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M,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9мл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9мл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А, В, С, размерами S, M,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S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S,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S,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40х80;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L,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L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латекс, текстурированная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70х70,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"Derma-Tex" диагностические, смотровые, латексные, текстурированные, неопудренные,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 пятипалые, бесшовные с краями, закатанными в венчик, без пудры, из натурального латекса, c текстурированной наружной поверхностью,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"Derma-Tex" диагностические, смотровые, латексные, текстурированные, неопудренные,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Biocare®Budget стерильный однократного применения, стандартного типа, объемом 1000мл, с дренажной трубкой 90см, с выдвижным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стоматологические "Dolce-Pharm"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размером 40*50 см состоит из двух слоев рифленой бумаги и прочного одного слоя полиэтиленовой пленки. Обладает хорошей впитываемостью и влагозащитными свойствами.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стоматологические "Dolce-Pharm"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Шапочка-колпак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 изделие дугообразной формы с завязками на затылке. Изготавливается из нетканого материала с плотностью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Шапочка-колпак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70х70,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одноразового применения имеют размеры: 40*30 см, 80*70 см. Изготавливаются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нестерильные,одноразового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70 см х 80 см, плотность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VACUETTE® QUICKSHIELD safety tube holder с защитой от укола иглой одноразовый в комплекте с иглой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VACUETTE® QUICKSHIELD safety tube holder с защитой от укола иглой одноразовый в комплекте с иглой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стандартного типа, объемом 2000мл, с дренажной трубкой 90см, с выдвижным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Blood Collection Sets + Luer Adapter размерами 23Gх3/4” (0,6х19мм)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Blood Collection Sets + Luer Adapter размерами 23Gх3/4” (0,6х19мм)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головной убор в виде платка без козырька с завязками на затылке. Изготавливается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стерильный, однократного применения, с размерами лезвий малые/мини/короткие/длинные № 1G, 2G, 3G, 4G, 5G, 8G, 9, 10, 10A, 10B, 10G, 10S, 11, 11K, 11P, 12, 12B, 12D, 12G, 13, 14, 15, 15A, 15B, 15C, 15G, 15T, 16, 17, 18, 19, 20, 21, 22, 22A, 22B, 23, 24, 25, 25A в упаковке №10 Варианты исполнения МАЛЫЙ СКАЛЬПЕЛЬ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Скальпели с лезвиями с большим или малым соединением различных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стерильный, однократного применения, с размерами лезвий малые/мини/короткие/длинные 1G, 2G, 3G, 4G, 5G, 8G, 9, 10, 10A, 10B, 10G, 10S, 11, 11K, 11P, 12, 12B, 12D, 12G, 13, 14, 15, 15A, 15B, 15C, 15G, 15T, 16, 17, 18,, 19, 20, 21, 22, 22A, 22B, 23, 24, 25, 25A в упаковке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140 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SURU стерильные, однократного применения, различных вариантов исполнения. 1 вариант исполнения: мочеприемник педиатрический SURU объемом 100мл. 2 вариант исполнения: мочеприемник ножной SURU объемом 800мл. 3 вариант исполнения: мочеприемник прикроватный SURU-UBAG® объемом 2000мл. 4 вариант исполнения: мочеприемник SURU-URIMETER™ объемом 2000мл с емкостью в 250, 500 мл для определения почасового диуреза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имеет нанесенную на него градуировку мл. Прикроватный и оснащен кранами для слива мочи и трубкой с универсальной насадкой для любого типа уретрального катетера. Использованный материал: ПВХ, полипропилен. Стерилизация газом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вариант исполнения: мочеприемник прикроватный SURU-UBAG® объемом 2000мл.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70см х 80см,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светло-зеленой крышкой, объемом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объемом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завязками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объемом: 1000 мл, модификации крепления: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 PANAGLOVES размерами: 6.0, 6. 5,7. 0,7.5, 8.0, 8.5, 9.0 с длинной манжетой анатомической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изготавливают из смеси на основе натурального каучука или нитрильного латекса, или на основе сополимера бутадиен-стирольного каучука, каучуковой эмульсии на основе сополимера бутадиен-стирола или раствора термоэластопласта.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 PANAGLOVES размерами: 6.0, 6. 5,7. 0,7.5, 8.0, 8.5, 9.0 с длинной манжетой анатомической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80х140,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завязками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объемом: 2000 мл, модификации крепления: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8-слойная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8-слойная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"Н?рия" из нетканого материала одноразовые нестерильные различных вариантов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"Нәрия" из нетканого материала одноразовые нестерильные, пл.40 г/кв.м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1. Чехол для ручки эндоскопа из мягкого трехслойного материала 25 см х 80 см с фиксирующими лентами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21Gх3/4” (0,8х19мм)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21Gх3/4” (0,8х19мм)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23Gх3/4” (0,6х19мм)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23Gх3/4” (0,6х19мм)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70х80см, пл. 40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80х140,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вагинальное с ручным фиксатором (Зеркало Куско), стерильный, одноразовый с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полистирола, снабжено надежным фиксатором, что обеспечивает большой диапазон фиксирующихся положений инструмента Условия хранения: Должно хранится в сухом, отапливаемом помещении при температуре от -5?С до +30?С на стеллажах, на расстоянии не менее 1 метра от нагревательных приборов.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вагинальное с ручным фиксатором (Зеркало Куско), стерильный, одноразовый с размерами: S, M,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70х140,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"Surgical-Tex" хирургические, латексные, стерильные, текстурированные, неопудренные, размерами 6,0; 6,5; 7,0; 7,5; 8,0; 8,5;9,0;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пятипалые с бесшовными краями, закатанными в венчик, текстурированные анатомической формы неопудренные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"Surgical-Tex" хирургические, латексные, стерильные, текстурированные, неопудренные, размерами 6,0; 6,5; 7,0; 7,5; 8,0; 8,5;9,0;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стерильные PANAGLOVES размерами: 6.0, 6.5, 7.0, 7.5, 8.0, 8.5, 9.0 с длинной манжетой анатомической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имеют анатомическую форму и длину манжеты 280 мм. По качеству и внешнему виду соответствуют ГОСТ Р 52238-2004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стерильные PANAGLOVES размерами: 6.0, 6.5, 7.0, 7.5, 8.0, 8.5, 9.0 с длинной манжетой анатомической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"Nitrile-Tex" диагностические, смотровые, нитриловые, текстурированные, неопудренные,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закатанными в венчик, неопудренные, сделаны из нитрила с текстурированной поверхностью,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"Nitrile-Tex" диагностические, смотровые, нитриловые, текстурированные, неопудренные,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одноразовая нестерильная, размером 80см х 140см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16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16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14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14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12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12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"Surgical-Smooth" хирургические, латексные,гладкие,опудренные,стерильные,размерами:6; 6,5; 7; 7,5; 8; 8,5; 9 в упаковке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стерильные, опудренные, имеют анатомическую форму и длинную манжету.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"Surgical-Smooth" хирургические, латексные,гладкие,опудренные,стерильные,размерами:6; 6,5; 7; 7,5; 8; 8,5; 9 в упаковке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80х140см, пл.25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"Нәрия" из нетканого материала одноразовые стерильные,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стерильные, одноразового применения, размерами: 70*80 см, 70*40 см, 70*70 см, 80*40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стерильные, одноразового применения имеют размеры: 70*80 см; 70*40 см; 70*70 см; 80*40 см.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стерильные, одноразового применения, размерами: 70*80 см, 70*40 см, 70*70 см, 80*40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80х160,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пополнения плазмы, с ярко-зеленой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пополнения плазмы, с ярко-зеленой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16-слойная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16-слойная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ножного типа, объемом 500мл, без дренажной трубки, с выдвижным клапаном, эластичными ремешками для крепления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шелковой основе,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из нетканого материала одноразовая стерильная размерами 80х100см,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шелковой основе,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 плотность - 28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70х140,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110х140см,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ножного типа, объемом 750мл, без дренажной трубки, с Т-образным клапаном, эластичными ремешками для крепления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Шапочка-шлем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шлем - изделие в виде шлема с центральным швом на лбу, цельнокроеными завязками и вырезом-отверстием в виде капли. Изготавливается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Шапочка-шлем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8, FR/CH; модификации: латексный с силиконовым покрытием, разновидность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8, FR/CH; модификации: латексный с силиконовым покрытием, разновидность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10 FR/CH; модификации: латексный с силиконовым покрытием, разновидность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10 FR/CH; модификации: латексный с силиконовым покрытием, разновидность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однократного применения, стерильный, размеры: CH 6, 8, 10, 12, 14, 16, 18, 20, длиной 18 см, диаметром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женский стерильный, нетоксичный, однократного применения, изготовлен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глазом поверхность катетера не должна иметь посторонних включений. Допускается не более 3-х посторонних включений площадью 0,25 кв.мм каждое, не влияющих на функциональные свойства.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однократного применения, стерильный, размеры: CH 6, 8, 10, 12, 14, 16, 18, 20, длиной 18 см, диаметром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24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24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размером 5см х 7,2см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80смх200см,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80х140см, пл.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"Нәрия"из нетканого материала одноразовый стерильный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стерильный, плотностью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характеристики: длина зонда 40 см, диаметром (мм): 2.0; 2.7; 3.3; 4.0; 4.7; 5.3; 6.0; 6.7. Размеры СН 6, 8, 10, 12, 14, 16, 18, 20. Каждому размеру зонда соответствует определенный цвет коннектора, что позволяет быстро определить размер зонда. Способ стерилизации-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"НҚрия" послеоперационная адгезивная на нетканой основе с абсорбирующей подушечкой, стерильная, одноразовая размерами: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 плотность - 40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 Номинальная вместимость 100мл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сборник для мочи представляет собой пакетик из полимерного материала с гипоаллергенным клеевым слоем. Влагостойкий гипоаллергенный клеевой слой обеспечивает сильную адгезию, что позволяет аккуратно и быстро закрепить сборник мочи. Сборник мочи имеет поролоновую прокладку.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 Номинальная вместимость 100мл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80х160,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трапециевидной формы. Швы запаяны. В заднем шве бахил запаяны завязки шириной 3 см, длиной 55 см. Ширина по стопе каждой бахилы 39-41 см, высота 60 см. Бахилы изготавливаются из нетканого материала типа СМС (Спанбонд Мелтблаун Спанбонд) с плотностями 28г/кв.м.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размеры скобки должны соответствовать чертежам. Масса скобки должна быть не более 5 г. Поверхность скобки должна быть без раковин, трещин, сбоя, посторонних включений, заусенцев. Допускается не более 3-х посторонних включений, не влияющих на функциональные свойства, площадью не более 0,25 кв. мм каждое. Скобки должна быть стерильными. Скобки должны быть нетоксичными.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РК-ИМН-5№001273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однократного применения, стерильный, размеры: CH 6, 8, 10, 12, 14, 16, 18, 20, 22, 24 длиной 40 см, диаметром (мм): 2.0, 2.7 3.3, 4.0, 4.7, 5.3, 6.0, 6.7, 7.3,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стерильный, нетоксичный, однократного применения, изготовлен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глазом поверхность катетера не должна иметь посторонних включений. Допускается не более 3-х посторонних включений площадью 0,25 кв. мм каждое, не влияющих на функциональные свойства.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однократного применения, стерильный, размеры: CH 6, 8, 10, 12, 14, 16, 18, 20, 22, 24 длиной 40 см, диаметром (мм): 2.0, 2.7 3.3, 4.0, 4.7, 5.3, 6.0, 6.7, 7.3,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80х90см,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78% из полипропилена, пленки Лонцет и нижнего слоя из нетканого материала 35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110 смх140 см,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600 мм, диаметры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характеристики: длина зонда 600 мм, диаметры (мм): 2.0 мм; 2.7 мм; 3.3 мм; 4.0 мм; 4.7 мм; 5.3 мм; 6.0 мм; 6.7 мм. Размеры СН 6, 8, 10, 12, 14, 16, 18, 20. Стерилизация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600 мм, диаметры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"Нәрия"из нетканого материала одноразовый стерильный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стерильный,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24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24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"Surgical-Ort" ортопедические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Ort" ортопедические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"Surgical-Ort" ортопедические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 и в канистре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карбомер (940), глицерин, триэтаноламин, додецилсульфат натрия, Tween-80, этил гидроксид бензоата, дистиллированная вода. Срок годности - 2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пропитки гипсовой композицией.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17,5 ± 1,0 см; 20,0 ± 1,0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образования устойчивой формы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диаметральном сжатии (после снятия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изготовления образца – не менее 9,8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размер 10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размером 6 х 7см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ремешком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ремешком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140х200,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нахождения катетера в венозной системе не должен превышать 20 суток при катетеризации центральных вен. Срок хранения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без манжеты стерильная, однократного применения размерами (I.D): 2.0; 2.5; 3.0; 3.5; 4.0; 4.5; 5.0;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без манжеты стерильная, однократного применения размерами (I.D): 2.0; 2.5; 3.0; 3.5; 4.0; 4.5; 5.0;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размером 6,5 х 8,5см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 2, №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№25 ,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нетканого материала 35 г/м2. Условия хранения: Должно хранится в сухом, отапливаемом помещении при температуре от -25°С до +30°С на стеллажах, на расстоянии не менее 1 метра от нагревательных приборов.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 2,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ремешком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ремешком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осмотра половых органов стерильный,одноразового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изготовлена из нетканого материала 70 х 80 см - 1шт. 2.Перчатки диагностические, изготовлены из латекса - 1 пара 3.Чехол транс вагинальный, ректальный изготовлен из латекса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осмотра половых органов стерильный,одноразового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однократного применения, стерильный, размеры: СН 6, 8, 10, 12, 14, 16, 18, 20 длиной 52 см диаметр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отсасывающие стерильные, нетоксичные,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для отсасывания выпускают двух видов с контролем и без контроля. Контроллер позволяет пальцевым прижатием регулировать силу разряжения в трубке. Длина катетера 52 см, диаметр (мм): 2.0, 2.7, 3.3, 4.0, 4.7, 5.3, 6.0, 6.7, размеры СН 6, 8, 10, 12, 14, 16, 18, 20. Каждому размеру соответствует определенный цвет коннектора, что позволяет быстро определить размер катетера. Способ стерилизации - радиационный метод. Срок годности изделия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однократного применения, стерильный, размеры: СН 6, 8, 10, 12, 14, 16, 18, 20 длиной 52 см диаметр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 из нетканого материала Условия хранения: Хранить в сухом помещении при температуре от минус 5 °С до плюс 35 °С, на стеллажах и поддонах на расстоянии не менее 1 метра от нагревательных приборов, в местах защищенных от солнечных лучей. Влажность не более 80 %.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спинальные SURUSPIN® тип Квинке, Карандаш с/без интродьюсера, размерами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17, 18, 19, 20, 21, 22, 23, 24, 25: 1. Игла. 2. Сгибающий зонд. 3. Втулка зонда. 4. Втулка иглы. 5. Футляр для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17, 18, 19, 20, 21, 22, 23, 24, 25: 1. Игла. 2. Сгибающий зонд. 3. Втулка зонда. 4. Втулка иглы. 5. Футляр для иглы"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№2,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1.Маска трехслойная на резинках, изготовлена из нетканого материала - 1 шт. 2.Подголовник на стоматологическое кресло, изготовлен из нетканого материала 20 * 19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№2,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15см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однократного применения, стерильный, размеры: CH 4, 5, 6, 8 длиной 38 см, диаметром (мм): 1.3, 1.7, 2.0,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стерильный, однократного применения. Изготовлен из поливинилхлорида медицинского назначения. Катетеры должны соответствовать требованиям СТ ТОО, изготавливаться по рабочим чертежам и технологической инструкции, утвержденным в установленном порядке.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 Катетеры должны быть стерильными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однократного применения, стерильный, размеры: CH 4, 5, 6, 8 длиной 38 см, диаметром (мм): 1.3, 1.7, 2.0,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140смх200см,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1.Фартук пл.35 г/м кв. – 1 шт. 2.Нарукавник пл.42 г/м кв.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ламинированная одноразовая стерильная, размерами (см): 140х200,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однократного применения, стерильный. Размеры: СН 6, 8, 10, 12, 14, 16, 18, 20, длина 700 мм, диаметры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аспирационные стерильные, нетоксичные,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аспирационные выпускают двух видов с контролем и без контроля. Контроллер позволяет пальцевым прижатием регулировать силу разряжения в трубке. Длина катетера 700 мм, диаметр (мм): 2.0, 2.7, 3.3, 4.0, 4.7, 5.3, 6.0, 6.7, размеры СН 6, 8, 10, 12, 14, 16, 18, 20. Каждому размеру соответствует определенный цвет коннектора, что позволяет быстро определить размер катетера. Стерилизация - радиационный метод. Срок годности изделия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однократного применения, стерильный. Размеры: СН 6, 8, 10, 12, 14, 16, 18, 20, длина 700 мм, диаметры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 ,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нетканого материала 35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 эластичный полуавтоматический Biocare®,размерами:45х2,5см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ограничения циркуляции венозной крови в конечностях при проведении манипуляций, для остановки кровотечения. Выпускается двух размеров: 45х2,5см, 35х2,5см. Состоит из эластичной ленты, изготовленной из хлопка, не содержащего латекс, и безопасной удобной застежки из АВС-пластика с кнопкой быстрого расстегивания. Жгут прост в использовании и долговечен. Благодаря полуавтоматическому устройству, применение не доставляет пациенту дискомфорта и не вызывает болевых ощущений, так как нажатие на кнопку позволяет снять жгут очень быстро.Срок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 эластичный полуавтоматический Biocare®, размером: 45х2,5см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9см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нестерильная, размерами 60*40 см, 60*60 см, 60*90 см в упаковке № 5,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 Изделие нестерильное в индивидуальной упаковке, готовое к эксплуатации. Упаковываются в упаковку по 5 или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нестерильная, размерами 60*40 см, 60*60 см, 60*90 см в упаковке № 5,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160см х 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 стерильная, однократного применения размерами (I.D):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 стерильная, однократного применения размерами (I.D): 4.0; 4.5; 5.0; 5.5; 6.0; 6.5; 7.0; 7.5; 8.0; 8.5; 9.0; 9.5;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пропитки гипсовой композицией.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17,5 ± 1,0 см; 20,0 ± 1,0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образования устойчивой формы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диаметральном сжатии (после снятия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изготовления образца – не менее 9,8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размер 15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размерами 140см х 200см,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160смх210см,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спинальные SURUSPIN® тип Квинке, Карандаш с/без интродьюсера, размерами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26, 27: 1. Игла. 2. Сгибающий зонд. 3. Втулка зонда. 4. Втулка иглы. 5. Футляр для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26, 27: 1. Игла. 2. Сгибающий зонд. 3. Втулка зонда. 4. Втулка иглы. 5. Футляр для иглы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 укрепляющими полосками, стерильная, одноразовая, размером 7 х 8,5см, (прямоугольной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противожидкостная, четырехслойная N95 NR, одноразовая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проволока алюминиевая; пленка полиэтиленовая; нетканое полотно РЕТ (Полиэтилентерефталат); нетканый материал Мелтблаун (соответствует стандарту N95); эластичная лента (резинка).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противожидкостная, четырехслойная N95 NR, одноразовая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180х200, пл.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"НҚрия" одноразовая, четырехслойная FFP2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одноразовая,четырехслойная FFP1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одноразовая,четырехслойная FFP2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малая операционная из нетканого материала одноразовая стерильная размерами 120х160см,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стерильная, размерами 60*40 см, 60*60 см, 60*90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 Упаковываются в упаковку по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стерильная, размерами 60*40 см, 60*60 см, 60*90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Biocopper® модель TCu 380A размером 32мм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состоит из спирали, усиков, подвижного ограничителя, проводника для введения спирали и бранши проводника. Внутриматочная спираль содержит примерно 310 мг меди. Общая поверхность меди составляет 380±23 мм2. Внутриматочная спираль препятствует наступлению беременности благодаря своему свойству сгущать слизь, вырабатываемую в канале шейки матки, в результате чего затрудняется продвижение сперматозоидов к яйцеклетке и оплодотворение. Внутриматочное противозачаточное средство (ВМС). Применяется в гинекологии для контрацепции. Только для однократного применения. Стерилизована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Biocopper® модель TCu 380A размером 32мм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 удобная, просторная одноразовая медицинская одежда трапециевидной формы из нетканого материала типа СМС (Спанбонд Мелтблаун Спанбонд) с плотностями 28 г/кв.м и 40 г/кв.м. Передняя часть и спинка рубашки цельнокроеные, горловина овальной формы, пройма не обработана. Плечевые и боковые швы запаяны. Длина изделия 107см; ширина 76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обработки ран одноразовый стерильный – 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обработки ран одноразовый стерильный – КОР, Марлевые шарики (тампоны) – 5 шт. - Перчатки латексные – 1 пара - Пластиковый пинцет – 1 шт. - Салфетки из нетканого материала размерами 7 см х 7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Халат-медицинский "Нәрия" из нетканого материала одноразовый нестерильный размером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 +мельтблаун+спанбонд).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Халат-медицинский "Нәрия" из нетканого материала одноразовый нестерильный размером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однократного применения стерильный, апирогенный, нетоксичный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изготовлен из полиэтилена (HDPE)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однократного применения стерильный, апирогенный, нетоксичный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размеры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размеры СН 8, 10, 12, 14, 16 с изогнутым рабочим концом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размеры СН 8, 10, 12, 14, 16 с изогнутым рабочим концом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шарообразной округленной головкой, размеры СН 10, 12, 14, 16,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шарообразной округленной головкой, размеры СН 10, 12, 14, 16,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140х200,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представляет собой эластичную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жидкости. Просвет трубки не перекрывается при перекручивании. Технические характеристики: размеры - СН 6, 8, 10, 12, 14, 16, 18, 20, 22, длина зонда 85 см, диаметр трубки (мм) - 2.0, 2.7, 3.3, 4.0, 4.7, 5.3, 6.0, 6.7, 7.3. Каждому размеру зонда соответствует определенный цвет коннектора, что позволяет быстро определить размер зонда. Зонд упакован в индивидуальный пакет из комбинированного материала. Способ стерилизации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полиэтиленовой основе перфорированный стерильный размерами: 76х19мм,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основы из полиэтилена, впитывающей подушечки и защитной ленты.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полиэтиленовой основе перфорированный стерильный размером 76х19мм,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РК-ИМН-5№007283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9см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(спанбонд+спанбонд); нетканый материал Мелтблаун (МБ); Полистирол (PS); Полиэтилен высокой плотности (HDPE). Салфетка 70см х 80см, нетканый материал СС, цвет голубой, однослойная, прямоугольной формы, плотность 10 до 300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Шапочка-берет, нетканый материал СС, цвет голубой, плотность от 17 до 60 г/м²; Зеркало гинекологическое по Куско одноразовое, Полистирол (PS); Полиэтилен высокой плотности (HDPE); Перчатки латексные размером М, латекс, цвет белый; Шпатель Эйра - ложка Фолькмана, Полиэтилен высокой плотности (HDPE). В комплект изделий "Нәрия" смотровой гинекологический одноразовый стерильный - КГ входит 1 пара перчаток латексных размером М и 1 шт. зеркало гинекологическое по Куско от одного из заявленных производителей. Размер зеркала гинекологического по Куско определяется требованиями заказчика.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из нетканого материала одноразовая стерильная размерами 80х100см,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 200*160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160см х 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представляет собой эластичную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жидкости. Просвет трубки не перекрывается при перекручивании. Технические характеристики: размеры - СН 6, 8, 10, 12, 14, 16, 18, 20, 22, длина зонда 1000 мм, диаметр трубки (мм) – 2.0, 2.7, 3.3, 4.0, 4.7, 5.3, 6.0, 6.7, 7.3. Каждому размеру зонда соответствует определенный цвет коннектора, что позволяет быстро определить размер зонда. Зонд упакован в индивидуальный пакет из пленки полимерной или других материалов. Стерилизация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пропитки гипсовой композицией.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17,5 ± 1,0 см; 20,0 ± 1,0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образования устойчивой формы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диаметральном сжатии (после снятия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изготовления образца – не менее 9,8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размер 20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имплантации,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с отверстием, изготовлена из нетканого материала 100 * 160 см - 1 шт. 2.Салфетка впитывающая, изготовлена из нетканого материала 80 * 70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имплантации,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размерами (см): 160х180,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190*160см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160смх210см,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 имеет следующую комплектацию: 1. Рубашка - удобная, просторная одноразовая медицинская одежда трапециевидной формы. 2. Бахилы низкие четырехугольной формы на одинарных или двойных резинках. 3. Шапочка клип-берет – изделие прямоугольной формы из плотно сложенных между собой складок в виде гармошки. Комплект изготавливается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четырехслойная,модификации SEP1-А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 1шт. 2.Простыня из нетканого материала 140см х 80см – 1шт. 3. Салфетка из нетканого материала 80см х 70см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180х200,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мм – 1500, 2500, расчетное давление, мПА – не более низкого давления 0,4 (У1), высокого давления 6,5 (У2). Коннектор FLL и коннектор MLL.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Gin" гинекологические (с высокими манжетами) латексные гладкие неопудренные стерильные, размерами 6.0; 6,5; 7,0; 7,5; 8,0; 8,5; 9,0 в упаковке 1 пара, в коробке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№1,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1.Маска трехслойная на резинках, изготовлена из нетканого материала - 1 шт. 2.Накидка хирургическая, изготовлена из нетканого материала 80 * 70 см - 1 шт. 3.Подголовник на стоматологическое кресло, изготовлен из нетканого материала 20 * 19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№1,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 укрепляющими полосками, стерильная, одноразовая, размером 8,5 х 10,5см (овальной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КХ-2, 1. Халат хирургический размером XL - 1 шт. 2. Шапочка-берет - 1 шт. 3. Бахилы низкие - 1 пара 4. Маска медицинская трҰхслойная на резинках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НГ–1, НГ–2, НГ–3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1. Зеркало Куско, размеры S, M , L – 1 шт.* 2. Перчатки медицинские диагностические – 1 пара. 3. Шпатель Эйра – 1 шт. 4. Ложка Фолькмана – 1 шт. 5. Цитощетка – 1 шт. 6. Бахилы из нетканого материала высокие или низкие / полиэтиленовые – 1 пара.* 7. Маска медицинская трехслойная / с угольным фильтром – 1 шт.* 8. Салфетка подкладная 70*40/80 см – 1 шт.* Комплект изделий "Dolce-Pharm" для гинекологического осмотра, одноразовый, стерильный, НГ–1: 1. Зеркало Куско, размеры S, M, L – 1 шт.* 2. Перчатки медицинские диагностические – 1 пара. 3. Шпатель Эйра / Цитощетка / Ложка Фолькмана – 1 шт.* 4. Салфетка подкладная 70*40/80 см – 1 шт.* Комплект изделий "Dolce-Pharm" для гинекологического осмотра, одноразовый, стерильный, НГ–2: 1. Зеркало Куско 2. Перчатки 3. Шпатель гинекологический 4. Салфетка бумажная стерильная 5. Салфетка нетканая Комплект изделий "Dolce-Pharm" для гинекологического осмотра, одноразовый, стерильный, НГ–3: 1. Зеркало Куско, размеры S, M, L - 1 шт.* 2. Перчатки медицинские диагностические – 1 пара. 3. Шпатель Эйра – 1 шт. 4. Салфетка подкладная 70*40/80 см – 1 шт.* 5. Салфетка впитывающая 20*20 / 24*24 см – 1 шт.* Комплект изготавливается из нетканого материала типа СМС (Спанбонд-Мелтблаун-Спанбонд) с плотностями 28 г/м2 и 40 г/м2.* Примечание: *Допускается по согласованию с заказчиком различная комплектация изделий различных размеров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НГ–1, НГ–2, НГ–3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детский, размеры – XS, S, взрослый, размер -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2100, 3000 мм двумя носовыми трубками, наконечники которых вводятся в носовую полость, которая с одной стороны заканчивается стандартным коннектором, соответствующим международным стандартам для присоединения к источнику кислорода, с другой стороны образует петлю. Срок годности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детский, размеры – XS, S, взрослый, размер -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 имеет следующий состав: 1. Перчатки медицинские – 1 пара; 2. Марлевые/ватные шарики – 5 шт; 3. Салфетки из нетканого материала/марли 7*7 см – 2 шт; 4. Пинцет пластиковый – 1 шт;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снятия швов, одноразовый стерильный – КСШ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 Вариант исполнения:Комплект "Нәрия" для снятия швов, одноразовый стерильный – КСШ, Перчатки латексные – 1 пара - Нож для снятия швов (скальпель №12) – 1 шт. - Салфетки из нетканого материала размерами 7 см х 7 см – 2 шт. - Пластиковый пинцет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снятия швов, одноразовый стерильный – КСШ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большая операционная из нетканого материала одноразовая стерильная размерами 160х190см,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160х240, пл. 40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стоматологический для парадонтологической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с овальным отверстием 7 * 10 см, изготовлена из нетканого материала 80 * 50см - 1 шт. 2.Салфетка впитывающая, изготовлена из нетканого материала 80 * 50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стоматологический для парадонтологической операции,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 1шт. 2. Простыня из нетканого материала 140см х 80см – 1шт. 3. Рубашка для роженицы - 1 шт. 4. Салфетка из нетканого материала 80см х 70см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Неонатолога из нетканого материала одноразовый стерильный - 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Неонатолога из нетканого материала одноразовый стерильный - КН, 1 Простыня ламинированная 80 см х 60 см с отверстием 4,5 см х 7,2 см - 1 шт.; 2 Простыня ламинированная 80 см х 60 см - 1 шт.; 3 Салфетка бумажная 20 см х 20 см - 4 шт.; 4 Халат медицинский (S, M, L, XL) - 1 шт.; 5 Шапочка - берет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медицинский пл. 25 г/м кв. – 1 шт. 2. Пилотка-колпак пл. 42 г/м кв. – 1 шт. 3. Бахилы высокие пл. 42 г/м кв. – 1 пара 4. Маска медицинская трехслойная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 имеет следующий состав*: 1. Зеркало стоматологическое с пластмассовой ручкой – 1 шт. 2. Зонд стоматологический с пластмассовой ручкой односторонний / двухсторонний* – 1 шт. 3. Пинцет с металлическим изогнутым наконечником / полимерный* – 1 шт. 4. Наконечник к слюноотсосу полимерный - 1 шт. 5. Салфетка бумажная / из нетканого материала* – 1 шт. 6. Нагрудник-салфетка 33-50*40-50 см* - 1 шт. 7. Маска медицинская – 1 шт. 8. Ватный валик – 4 шт. 9. Перчатки медицинские диагностические* - 1 пара 10. Лоток полимерный для инструментов* – 1 шт. 11. Шапочка клип-берет - 1 шт.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хирургической одежды из нетканого материала одноразовый стерильный - КХО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1.Костюм хирургический (рубашка, брюки) пл.42 г/м кв. – 1 шт. 2.Бахилы высокие пл.42 г/м кв. – 1 пара 3.Маска медицинская трҰхслойная – 1 шт. 4.Пилотка-колпак пл.42 г/м кв.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хирургической одежды из нетканого материала одноразовый стерильный - КХО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пл.50 г/м кв. - 1 шт. 2. Простыня ламинированная 1,4м х 0,8м, пл. 25 г/м кв. - 1 шт. 3. Салфетка 0,8м х 0,7м, пл. 25 г/м кв. - 1 шт. 4. Рубашка для роженицы пл. 25 г/м кв. - 1 шт. 5. Бахилы высокие пл. 25г/м кв. - 1 пара 6. Шапочка берет пл. 18г/м кв. - 1 шт. 7. Салфетка бумажная 0,2 м х 0,2 м – 3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исполнения:Противожидкостная маска "Нәрия" одноразовая, четырехслойная FFP3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нестерильный одноразового применения,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нестерильный одноразового применения размерами: S, M, L, XL, XXL из нетканого материала с длинными рукавами, низ рукава на манжетах, с завязками на поясе и на горловине, расположенными сзади. Изготавливается из нетканого материала типа СМС (Спанбонд Мелтблаун Спанбонд) с плотностями 28 г/м? и 40 г/м? , СММС (Спанбонд-Мелтблаун-Мелтблаун-Спанбонд) с плотностью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нестерильный одноразового применения,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ММТ-332А объемом 3 мл №10,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Pезервуар "Medtronic MiniMed Paradigm Reservoir", модель ММТ-332А, объемом 3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 Pезервуар "Medtronic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семейства Paradigm торговой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3 мл, с шагом деления 0.2 мл, подвижного поршня и съемной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резервуара. Один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3 мл (модель ММТ-332А);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ММТ-332А объемом 3 мл,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ММТ-326А объемом 1,8 мл № 10,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Pезервуар "Medtronic MiniMed Paradigm Reservoir", модель ММТ-326А, объемом 1,8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 Pезервуар "Medtronic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семейства Paradigm торговой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1,8 мл, с шагом деления 0.2 мл, подвижного поршня и съемной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резервуара. Один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1,8 мл (модель ММТ-326А);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ММТ-326А объемом 1,8 мл,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 имеет следующий состав: 1. Перчатки медицинские – 1 пара; 2. Нож для снятия швов из полимера и нержавеющей стали – 1 шт; 3. Салфетки из нетканого материала/марли 7*7 см – 2 шт; 4. Пинцет пластиковый – 1 шт;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RUP2,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RUP2,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УЗИ,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2.Перчатки диагностические изготовлены из латекса - 1 пара 3.Маска трехслойная изготовлена из нетканого материала - 1 шт. 4.Бахилы изготовлены из нетканого материала - 1 пара 5.Чехол транс вагинальный, ректальный изготовлен из латекса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УЗИ,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 –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 – 7, Салфетка бумажная впитывающая 22 см х 23 см – 4 шт. - Подстилка впитывающая трехслойная, из нетканого материала 60 см х 60 см – 1 шт. - Простыня операционная из нетканого материала 160 см х 190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 1 шт. 2. Пилотка-колпак – 1 шт. 3. Бахилы – 1 пара 4. Фартук – 1 шт. 5. Маска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"Surgical-Double" двойные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Double" двойные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"Surgical-Double" двойные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КОБ-21, 1. Бахилы высокие 70 х 120см, пл. 40 г/м кв. - 1 пара, 2. Простыня на операционный стол 110 х 160см, пл. 40 г/м кв. - 1 шт. 3. Салфетка 45 х 70см с адгезивным отверстием диаметром 7см,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изготовлена из нетканого материала 80 х 90 см - 2 шт. 2.Подстилка пеленка впитывающая изготовлена из нетканого материала 60 х 60 см - 1 шт. 3.Браслет для идентификации изготовлен из полимера - 1 шт. 4.Зажим для пуповины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покрытия инструментального стола одноразовый, стерильный – КОБ –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 Вариант исполнения:Комплект "Нәрия"из нетканого материала для покрытия инструментального стола одноразовый, стерильный – КОБ – 16, Карман с адгезивным краем 20 см х 40 см – 1 шт. - Чехол Мейо на инструментальный стол комбинированный 80 см х 145 см – 1 шт. - Карман с адгезивным краем 35 см х 40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покрытия инструментального стола одноразовый, стерильный – КОБ – 16, Карман с адгезивным краем 20 см х 40 см – 1 шт. - Чехол Мейо на инструментальный стол комбинированный 80 см х 145 см – 1 шт. - Карман с адгезивным краем 35 см х 40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аборта,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2.Подстилка - пеленка впитывающая трехслойная, изготовлена из нетканого материала 60 х 60 см - 1 шт. 3.Салфетка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аборта,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малая операционная из нетканого материала одноразовая стерильная размерами 120х160см, пл.40г/кв.м и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экспресс-тест для качественного определения скрытой крови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 - тест для качественного определения скрытой крови в кале. Экспресс-анализ кала на скрытую кровь карточного типа и иммунохоматография, основанная на анализе в пробирке для качественного обнаружения скрытой крови в кале, проводимым в лабораториях и кабинетах врачей. Данный тест рекомендуется использовать при повседневных медицинских осмотрах, при первичных осмотрах, диспансером обследования на обнаружение кровотечений и рентгеноскопии при раке ободочной и прямой кишки или гастроинтестинальных кровотечениях любого органа. ОЦМ FOB экспресс - тест содержит коллоидное золото увеличивающий, иммунохроматографический тест для определения гемоглобина в человеческом фекалии, содержащий формы гемоглобина комплекс антиген - антитело с моноклональными анти-гемоглобином Иммунноглобин G коллоидное золото сливается в связанной прокладке. Смесь должна перемещаться в нитроцеллюлозную мембрану в область испытания, где есть другой иммобилизованный моноклональный анти-гемоглобином Иммунноглобин G и затем формирует окрашенную форму со связью типа сэндвич (антигемоглобин G коллоидное золото гемоглобин антигемоглобин Иммунноглобин G). Результаты теста визуально определены без использования какого либо специального инструмента. Встроенный контроль качества - Высокая точность по определению гемоглобина по сравнению с Гваяковой пробы - Корреляция с эндоскопией* "Чувствительность - 100% "Специфичность - 99% - Результат за 5-10 мин - Набор для одношагового анализа для определения гемоглобина в кале - Использование трубки забора образца: многократная способность взятая образца Каждое устройство включает: cоединение золота: моноклональный анти-гемоглобин (от мыши) - соедение коллоидного золота. 0.25+\-0.05 мг. Линия теста: моноклональный анти-гемоглобин (от мыши) 0.4+\-0.08 мг. Линия контроля: поликлональный анти-мышиный IgG (из козы) 0.6+\-0.12 мг. Нитроцеллюлозные мембраны (25+\-0.5) мм*(4+\0.8)мм. Прокладка для соединений (7+\-1.4)мм*(4+\-0.8)мм Прокладка для образцов (28+\-3.6) мм*(4+\-0.8)мм Каждая трубка включает: Тритон Х-100, 0.8%. Трис-НС1 (100мМ), 2 мл. Азид натрия 0.1%. Температура хранения 2°С~28°С. При комнатной температуре (2-28°С). Хранить в сухом месте. Упаковка содержит: -Тестовое устройство, -Инструкция к применению -трубка для пробы, в том числе разбавитель анализа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экспресс-тест для качественного определения скрытой крови в кале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MITRA для забора и хранения крови: сдвоенный объемами 450/300 мл, 450/450 мл, 350/300 мл с антикоагулянтом CPDA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мешок 450 или 350мл из медицинского ПВХ; Дополнительный мешок объемом 300 мл и 450 мл с антикоагулянтом CPDA; Соединительные трубки ПВХ; Заглушки ПВХ; Игла 16G в защитном колпачке; Пластиковый держатель с иглой для вакуумных пробирок; Мешочек для забора первичной крови из медицинского ПВХ.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MITRA для забора и хранения крови: сдвоенный объемами 450/450 мл с антикоагулянтом CPDA. Составляющие одной единицы измерения: мешочек для забора первой порции крови на анализ. Игла 16G; Заглушки; Соединительные трубки; Дополнительный контейнер объемом 450 мл и 300 мл, Основной контейнер из медицинского ПВХ объемом 450 (350) мл, с антикоагулянтом CPDА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вырезом, из нетканого материала одноразовая стерильная размерами 250х180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RBP3-К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RBP3-К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Пеленка с липким краем 0,7м х 0,8м, пл. 42 г/м кв. - 1 шт. 2. Пеленка с липким краем 2,0м х 1,4м, пл.42 г/м кв. - 1шт. 3. Пеленка многослойная 0,6м х 0,6м, пл.50 г/м кв. – 1 шт. 4. Салфетка 0,8м х 0,7м, пл.25 г/м кв. – 1 шт. 5. Простыня 2,0м х 1,4м пл. 25 г/м кв.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операционных покрытий офтальмологический из нетканого материала одноразовый стерильный – КОПОФ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операционных покрытий офтальмологический из нетканого материала одноразовый стерильный – КОПОФ №3, 1. Простыня из нетканого материала 150 см х 200 см – 1 шт.2. Простыня из нетканого материала 170 см х 260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 6. Прокладка впитывающая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 Силуэт прямой, полочка цельнокроенная, спинка состоит из двух частей без застежки. Рукава рубашечные, втачные длиной до запястья с центральным верхним швом. По низу рукава притачивается эластичная манжета (трикотажное полотно). Горловина с притачной стойкой, переходящей сзади в завязки. По линии талии пояс. Пояс закреплен на уровне талии по центру полочки коротким швом. Изготавливаются из нетканого материала типа СМС (Спанбонд Мелтблаун Спанбонд) плотностью 28 г/м? и 40 г/м?, СММС (Спанбонд Мелтблаун Мелтблаун Спанбонд)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FFP3 NR (с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FFP3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 BF-B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объем наполнения 6 литров. Внешний вид: гладкая поверхность, цвет - белый, прозрачный, без царапин, без изъянов, без дефектов. Материал: полиэтилен высокой плотности. Крышка. Внешний вид: гладкая поверхность, твердый, синий, без дефектов, без царапин, без изъянов. Материал: полиэтилен высокой плотности. Продукция сертифицировано в соответствии с ISO 13485 Класс защиты: 2 а Срок годности: 2 года; Хранить в сухом чистом помещении при t +10°С до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 BF-B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 2. Салфетка 80см х 70см с липким краем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клип-берет –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клип-берет –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 BF-A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Прозрачный, бесцветный раствор, не содержащий включений. Растворы разливаются в пластмассовые канистры белого цвета, объемом 5 литров, укупориваются пластмассовыми крышками красного цвета. Состав раствора: натрия хлорид, калия хлорид, кальция хлорид, магния хлорид, уксусная кислота, очищенная вода. На этикетке указываются: - наименование изделия; - состав раствора; - способ применения; - объем наполнения; - основные предупреждения; -наименование предприятия-изготовителя, его товарный знак, адрес, телефон; - номер серии; - срок годности; - условия хранения; - штрих код; Продукция сертифицирована в соответствии с ISO 13485. Класс безопасности: 2 а. Срок годности: 2 года; Хранить в сухом чистом помещении при t +10 °С до +25 °C.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 BF-A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RUP3-К,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RUP3-К,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клип-берет –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природного сырья морской водоросли Laminaria digidata. Палочка ламинарии представляет собой воздушно-сухую трубочку Laminaria digidata длиной 5-6 см с привязанной нитью. Способ стерилизации: радиационный. Гарантийный срок годности: 3 года со дня стерилизации. Комплект палочек ламинарии стерильных состоит из 5 штук. Каждая палочка находится в отдельной герметичной упаковке в двойном чехле из полиэтиленовой пленки. Каждый индивидуальный комплект включает палочки одного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1: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 6. Прокладка впитывающая – 2 шт. 7. ПелҰнка – впитывающая 60*40/60/90 см – 1 шт.* 8. Салфетка впитывающая 24*24 / 22*23 / 16*14 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 2. Простыня 80см х 140 см с липким краем – 2шт.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CAST-1, размером 2,5 см х 1,8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CAST-1 имеет длину 180,0 ± 10,0 см и ширину 2,5 ± 0,5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CAST-1 входят подкладочный чулок шириной 2,5 ± 0,5 см, длиной 250,0 ± 15,0 см и подкладочная вата шири-ной 10,0 ± 1,0 см, длиной 250,0 ± 15,0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2,5 см х 2,5 м – 1 шт, подкладочная вата размером 10,0 см х 2,5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CAST-1, размером 2,5 см х 1,8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на инструментальный стол, размер 145*80 см из нетканого материала,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инструментальный стол прошит по бокам, имеет форму в виде мешка. Размеры длина 145 см, ширина 80 см. Чехол изготавливается из нетканого материала типа СМС (Спанбонд Мелтблаун Спанбонд) с плотностью 40 г/м2 , СММС (Спанбонд Мелтблаун Мелтблаун Спанбонд) с плотностью 40 г/м2, из материала типа Спанлейс с плотностью 68 г/м2 и из ламинированного материала с плотностью 45 г/м2 Чехол поставляется стерильным.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на инструментальный стол, размер 145*80 см из нетканого материала,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- 1.1, 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 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Airlaid из целлюлозных и синтетических волокон; ламинированное нетканое полотно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КОБ-26, 1. Простыня операционная 160 х 190см, пл. 40г/м кв. - 1 шт. 2. Подстилка-пеленка впитывающая трехслойная 60 х 60см, пл. 240 г/м кв. - 1 шт. 3. Салфетка впитывающая бумажная 22 х 23см - 4 шт. 4. Рубашка для роженицы размером L, пл. 25 г/м кв. - 1 шт. 5. Прокладка женская гигиеническая - 2 шт. 6. Шапочка клип-берет, пл. 18 г/м кв. - 1 шт. 7. Бахилы высокие 31,5/41,5 х 50см пл. 40 г/м кв.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1. Наволочка 80 см х 70 см – 1 шт. 2. Простыня 200 см х 160 см – 1 шт. 3. Пододеяльник 200 см х 160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 1. Простыня с адгезивным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 1. Простыня с адгезивным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2: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 6. Прокладка впитывающая – 2 шт. 7. ПелҰнка – впитывающая 60*40/60/90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большая операционная из нетканого материала одноразовая стерильная размерами 160х190см,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4: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1. Простыня 140*70/80 см – 1 шт.* 2. Салфетка подкладная 70*70/80 см – 2 шт.* 3. ПелҰнка – впитывающая 60*40/60/90 см – 1 шт.* 4. Рубашка для роженицы – 1 шт. 5. Шапочка – колпак / шапочка клип – берет – 1 шт.* 6. Салфетка впитывающая 20*20 / 24*24 / 22*23 см – 2 шт.* 7. Бахилы из нетканого материала высокие или низкие / полиэтиленовые – 1 пара.* 8. Маска медицинская трехслойная / с угольным фильтром – 1шт.* 9. Прокладка впитывающая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капли глазные стерильные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Натрия хлорид (5.0%), динатрия ЭДТА, натрия N-гидроксиметил глицинат, поливинилпирролидон К12, 2-гидроксиэтилцеллюлоза, полиэтиленгликоль, полиоксиэтилен-полиоксипропилен кополимер, натрия гидрофосфат, вода очищенная. Область применения - Лечение отека роговицы. Условия хранения - Не хранить при температуре выше 25°C. Срок годности - 2 года . Не использовать содержимое через 30 дней после открытия флакона.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капли глазные стерильные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CAST-2, размером 5,0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CAST-2 имеет длину 360,0 ± 20,0 см и ширину 5,0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CAST-2 входят подкладочный чулок шириной 5,0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5,0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CAST-2, размером 5,0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 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 –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 – 19, Бахилы высокие 120 см х 70 см – 1 пара - Простыня на инструментальный стол 120 см х 140 см – 1 шт. - Простыня 180 см х 120 см, с отверстием в области промежности 9 см х 15 см с расположенном по центру, с боковыми вырезами для ног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 160см с отверстием 28*32 см с карманом, отводом и инцизионной пленкой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1 Простыня операционная 190 см х 160 см из нетканого материала – 1 шт. 2.Простыня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размерами 230х180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полуприлегающего силуэта. Размеры: S, M, L, XL, XXL, XXXL. Изделие изготавливается из нетканого материала с плотностью от 25 г/м2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плотностью 25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впитывающая, с отверстием диаметром 7,5 см с адгезивным слоем, карманом с фиксатором, из нетканого материала одноразовая стерильная размерами 120 х 120см,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увлажняющий офтальмологический Артелак® Всплеск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препарата содержит: натрия гиалуронат 2,40 мг; калия хлорид 2,50 мг; натрия хлорид 6,70 мг; динатрия фосфат додекагидрат 0,60 мг; натрия дигидрофосфат дигидрат 0,05 мг; вода для инъекций 993,45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увлажняющий офтальмологический Артелак® Всплеск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КПБС-1, 1. Наволочка 60 см х 60 см – 1 шт. 2. Простыня 210 см х 160 см – 1 шт. 3. Наматрасник 210 см х 90 см – 1 шт. 4. Пододеяльник 210 см х 140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Tест-полоска для полуколичественного и визуального определения содержания в моче глюкозы,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1G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тест-полос: Глюкоза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Tест-полоска для полуколичественного и визуального определения содержания в моче глюкозы,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инструментальный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1.Маска трехслойная, изготовлена из нетканого материала - 1 шт. 2.Ушная воронка, изготовлена из полимера - 2 шт 3.Шпатель для языка, изготовлен из полимера -1 шт 4.Зеркало носовое, изготовлено из полимера - 1 шт 5.Пинцет изготовлен из полимера - 1 шт 6.Перчатки диагностические, изготовлены из латекса - 1 пара. 7.Лоток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инструментальный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Комплект"Нәрия" операционных покрытий для Травматологии из нетканого материала одноразовый стерильный -КОПТ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Комплект"Нәрия" операционных покрытий для Травматологии из нетканого материала одноразовый стерильный -КОПТ, 1.Простыня с адгезивным краем 200 см х 140 см - 1 шт. 2.Простыня хирургическая 200 см х 140 см с U образным вырезом 20 см х 60 см с адгезивными краями - 1 шт. 3. Простыня 200 см х 140 см на операционный стол - 1 шт. 4 Чехол на руку/ногу 30 см х 70 см - 1 шт. 5 Адгезивная лента 4 см х 50 см - 1 шт. 6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- 1.4, 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Комплект постельного белья "Dolce-Pharm" из нетканого материала нестерильный, одноразового применения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1. наволочка 80*70см – 1 шт. 2. простыня 200*160см – 1 шт. 3. пододеяльник 200*160см – 1 шт. Комплект постельного белья "Dolce-Pharm" из нетканого материала нестерильный, одноразового применения № 2: 1. простыня 200*160см – 1 шт. 2. пододеяльник 200*160см – 1 шт. Изготавливаются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Комплект постельного белья "Dolce-Pharm" из нетканого материала нестерильный, одноразового применения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CAST-3, размером 7,5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CAST-3 имеет длину 360,0 ± 20,0 см и ширину 7,5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CAST-3 входят подкладочный чулок шириной 7,5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7,5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CAST-3, размером 7,5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капли глазные стерильные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Натриевая соль гиалуроновой кислоты 0.150 г; Эхинацеи пурпурной сухой экстракт 0.200 г; N-гидроксиметилглицинат 0.02 г;Натрия эдетат 0.100 г; Изотонический буферный раствор с рН=7.2 q.s. до 100 мл; Иридиум состоит из стерильного офтальмологического раствора, содержащего гиалуроновую кислоту и экстракт эхинацеи пурпурной, предназначенных для защиты эпителия роговицы и повышения биологической защиты глазной пленки посредством улучшенной стабилизации и сохранения ее характеристик. Гиалуроновая кислота является мукополисахаридом, который является компонентом многих тканей организма человека. Она обладает способностью присоединяться к слизи глазной поверхности, защищая, увлажняя и смягчая ее. Благодаря мукоадгезивным характеристикам, она остается долго на поверхности глаз и стабилизирует слезную пленку. Экстракт эхинацеи пурпурной содержит вещества, которые, как было доказано, способны помогать поддерживать иммунную защиту слезной пленки, и облегчать процессы восстановления глазной поверхности. Экстракт эхинацеи характерен своими свойствами ингибирования гиалуронидазы. Данный фермент, который отвечает за распад гиалуроновой кислоты в тканях, способствует распространению инфекции, начиная от места возникновения. В результате ее анти-гиалуронидазных свойств, происходит увеличение защитных сил организма против инфекционных агентов. N-гидроксиметилглицинат - это новое производное аминокислоты, которое, благодаря антимикробной активности, оказывает эффективное защитное действие, и не оказывает негативного влияния на глазную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капли глазные стерильные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липосакции, одноразовый стерильный – КОБ - 6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липосакции, одноразовый стерильный – КОБ - 6, 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впитывающая 45 см х 45 см – 1 шт. 5. Бахилы высокие из нетканого материала 120 см х 75 см – 1 пара 6. Адгезивная лента 50 см х 10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SPLINT-2, размером 5,0 см х 25,0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"MARAI",типаSPLINT-2 шириной 5,0 ± 0,5 см и длиной 25,0 ± 2,5 см. Нижний нетканый материал белого цвета, толщиной 3,18 ± 1,0 мм, шириной 9,2 ± 0,9 см и длиной 30,0 ± 3,0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9,2 ± 0,9 см и длиной 30,0 ± 3,0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SPLINT-2 размер 5,0 см х 25,0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 - 2, размером 5,0 см х 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SPLINT-2 размером 5,0 см х 25,7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SPLINT-2 шириной 5,0 ± 0,5 см и длиной 25,7 ± 2,5 см. Нижний нетканый материал белого цвета, толщиной 3,18 ± 1,0 мм, шириной 9,2 ± 0,9 см и длиной 30,0 ± 3,0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9,2 ± 0,9 см и длиной 30,0 ± 3,0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SPLINT-2 размер 5,0 см х 25,7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SPLINT-2 размером 5,0 см х 25,7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MITRA для забора и хранения крови: строенный объемами 450/300/300 (450/450/300) мл с антикоагулянтом CPDA; строенный объемом 450/300/300 (450/450/300) мл с антикоагулянтом CPD и консервантом SAG-M-II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 объемом 450/300/300 мл.; 450/450/300 мл. Основной контейнер для сбора и хранения цельной крови объемом 450 мл, содержит 63 мл раствора антикоагулянта CPD и CPDA соответственно. Контейнер объемом 300 мл и 450 мл содержит 100 мл раствора консерванта SAG-M-II; Контейнер объемом 300 мл или 450мл., для получения и хранения плазмы; Контейнер TOTM объемом 300 мл и 450 мл, позволяющий хранение тромбоцитов до 5 дней; Мешок для забора первой порции крови на анализ, снижающий риск загрязнения крови; Пластиковый держатель для вакуумной пробирки, с иглой 16G.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Мешок MITRA для забора и хранения крови:строенный объемом 450/300/300 (450/450/300) мл с антикоагулянтом CPD и консервантом SAG-M-II 2. Мешок MITRA для забора и хранения крови: строенный объемами 450/300/300 (450/450/300) мл с антикоагулянтом CPDA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(наволочка 80*70см, простыня 200*160см, пододеяльник 200*160см) из нетканого материала. Условия хранения: должно хранится в сухом, отапливаемом помещении при температуре от минус 50С до плюс 40С на стеллажах, на расстоянии не менее 1 метра от нагревательных приборов, в местах защищенных от прямых солнечных лучей. Влажность не более 75%.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многоразовые 45см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многоразовые 45см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 – Pharm" для блефаропластической операции, размер 160/180*200/250 см,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блефаропласти-ческой операции 160*200/250 см / 180*200/250 см с прямоуголь-ным отверстием 8*18 см адгезивными краями*– 1 шт. Простыня изготавливается из нетканого материала типа СМС (Спанбонд Мелтблаун Спанбонд) с плотностями 28 г/м2 и 40 г/м?,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потребительской упаковке, готовое к эксплуатации. Примечание*: Допускается по согласованию с заказчиком различные размеры, виды материала и плотности.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 – Pharm" для блефаропластической операции, размер 160/180*200/250 см,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1. Простыня операционная из нетканого материала 160 см х 110 см – 2 шт. 2. Простыня из нетканого материала 300 см х 160 см, с отверстием 7 см х 18 см с инцизной пленкой – 1 шт. 3.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 полуприлегающего силуэта, без боковых швов, спинка с центральным швом, полочка с центральной застежкой. На спинке по талии притачана резинка. Размеры: M, L. Изготавливается из нетканого материала типа СМС (Спанбонд Мелтблаун Спанбонд) с плотностью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7,5см х30,0см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SPLINT-3 шириной 7,5±0,75 см и длиной 30,0±3,0 см. Нижний нетканый материал белого цвета, толщиной 3,18 ± 1,0 мм, шириной 11,3 ± 1,0 см и длиной 35,0 ± 3,5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11,6 ± 1,0 см и длиной 35,0 ± 3,5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SPLINT-3 размер 7,5 см х 30,0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7,5см х30,0см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однокамерный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с гемоконсервантом "CPDA-1" и магистралью для забора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однокамерный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проведения биопсии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2.Маска трехслойная, изготовлена из нетканого материала - 1 шт. 3.Халат изготовлен из нетканого материала - 1 шт. 4.Лоток изготовлен из полимера - 1 шт. 5.Пинцет изготовлен из полимера - 1 шт. 6.Перчатки диагностические изготовлены из латекса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проведения биопсии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впитывающая, с отверстием диаметром 7,5 см с адгезивным слоем, карманом с фиксатором, из нетканого материала одноразовая стерильная размерами 120 х 120см,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 1. Простыня с адгезивным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- 1.2, 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основной хирургии, одноразовый, стерильный - КОБ-23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основной хирургии, одноразовый, стерильный - КОБ-23, 1. Чехол на инструментальный стол комбинированный 80 х 145см, пл. 30 г/м кв. - 1 шт., 2. Простыня с адгезивным краем 160 х 240см, пл. 40 г/м кв. - 1 шт., 3. Простыня с адгезивным краем 160 х 180см, пл. 40 г/м кв. - 1 шт. , 4. Простыня с адгезивным краем 80 х 100см, пл. 40 г/м кв. - 1 шт., 5. Лента операционная 10 х 50см,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CAST-4, размером 10,0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CAST-4 имеет длину 360,0 ± 20,0 см и ширину 10,0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CAST-4 входят подкладочный чулок шириной 10,0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CAST-4, размером 10,0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полуколичественного и визуального определения содержания в моче глюкозы, кетонов,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Кетоны Глюкоза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полуколичественного и визуального определения содержания в моче глюкозы, кетонов,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"Нәрия" хирургический из нетканого материала для абдоминальных операций одноразовый стерильный – КОБ –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"Нәрия" хирургический из нетканого материала для абдоминальных операций одноразовый стерильный – КОБ –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Тиоретин А, капли глазные с липоевой кислотой, гипромеллозой и аминокислотами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Гипромеллоза - 0,300 г; Липоевая кислота - 0,100 г; N-гидроксиметилглицинат - 0,002 г; Трометанин - 0,150 г; Натрия эдетат - 0,100 г; L-пролин - 0,0752 г L-глицин - 0,100 г; L-лизин хлоргидрат - 0,014 г; L-лейцин - 0,0108 г;Изотонический буферный раствор (рН 7,2) q.s. до 100 мл. Тиоретин А представляет собой стерильный изотонический офтальмо-логический раствор с гипромеллозой и липоевой кислотой. Он защищает и увлажняет поверхность глаз, выполняет антиоксидантные функции, стабилизирует и восстанавливает слезную пленку. Гипромеллоза - это полимер с мукомиметическими характеристиками, обладающими свойствами восстановления и стабилизации слезной пленки на поверхности глаза, создавая защитный, прозрачный и упругий щит. Аминокислоты L-пролин, L-глицин, L-лизин хлоргидрат, L-лейцин, содержащиеся в препарате, увеличивают смазку поверхности глаз, и способствуют улучшению защиты эпителия, который претерпевает различные виды стресса. Гидроксиметилглицинат - это производное аминокислоты, который благодаря его антимикробному действию, является эффективным консервантом без негативного эффекта на поверхность глаз. Область применения6 Стабилизирует и реинтегрирует слезную пленку при гистологических измененях роговицы/конъюнктивы, вызванных нарушениями окислительно-восстановительного равновесия и клеточного накопления свободных радикалов на поверхности глаз. Условия хранения - Не хранить при температуре выше 25°C Срок годности - 2 года .Не использовать содержимое через 90 дней после открытия флакона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Тиоретин А, капли глазные с липоевой кислотой, гипромеллозой и аминокислотами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 В одной упаковке 50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13.3, 1. Простыня 240 см х 180 см, пл. 40 г/м.кв., с U-образным вырезом 20 см х 60 см и адгезивным слоем вокруг – 1 шт. 2. Простыня 180 см х 140 см с адгезивным краем, пл. 40 г/м.кв. – 1 шт. 3. Чехол Мейо комбинированный на инструментальный стол 80 см х 145 см, пл. 30 г/м.кв.– 1 шт. 4. Чехол на руку 80 см х 20 см, пл. 25 г/м.кв. – 1 шт. 5. Салфетка впитывающая бумажная 25 см х 25 см – 4 шт. 6. Адгезивная лента операционная 2,5 см х 30 см – 1 шт. 7. Простыня 180 см х 140 см на операционный стол, пл. 40 г/м.кв.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1. Простыня из нетканого материала 150 см х 200 см – 1 шт. 2. Простыня с защитным покрытием для ног 150 см х 200 см – 1 шт. 3. Адгезивная лента 10 см х 50 см – 1 шт. 4.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полушарной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1.Карман-приҰмник с липким краем, изготовлен из нетканого материала (или полиэтиленовой пленки) 55 * 65/55 см - 1 шт. 2.Чехол защитный диаметр 60 см, изготовлен из нетканого материала (или полиэтиленовой пленки) - 1 шт. 3.Простыня адгезивная с вырезом, изготовлена из нетканого материала, размером 160 * 140 см - 1 шт. 4.Простыня с адгезивным краем, изготовлена из нетканого материала 210 * 160 см - 1 шт. 5.Салфетка впитывающая, изготовлена из нетканого материала 22 *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полушарной операции,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из нетканого материала для полушарных операций, одноразовый, стерильный - КОБ-27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СМС (спанбонд+мельтблаун+спанбонд); ламинированное нетканое полотно (РЕ+РР), Полиэтилен.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полушарных операций, одноразовый, стерильный - КОБ-27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Карман-приемник с липким краем 55 х 65см, пл. 40 г/м кв. - 1 шт. 2. Чехол защитный из полиэтилена диаметром 60см - 1 шт. 3. Простыня 140 х 160см, с адгезивным вырезом 30 х 40см, пл. 40 г/м кв. - 1 шт. 4. Простыня с адгезивным краем 160 х 210см, пл. 40 г/м кв. - 1 шт. 5. Салфетка впитывающая бумажная 22 х 23см - 4 шт. 6. Операционная лента 5 х 50см, пл. 40 г/м кв. - 2 шт. 7. Простыня для операций на голове с адгезивным краем 40 х 80см,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"Нәрия" хирургический из нетканого материала для абдоминальных операций, одноразовый, стерильный - КОБ-29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ламинированное нетканое полотно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"Нәрия" хирургический из нетканого материала для абдоминальных операций, одноразовый, стерильный - КОБ-29, 1.Чехол на инструментальный стол комбинированный 80 х 145см, пл. 30 г/м кв. - 1 шт. 2. Простыня с адгезивным краем 80 х 90см, пл. 40 г/м кв. - 2 шт. 3. Простыня на операционный стол 160 х 190см, пл. 40 г/м кв. - 1 шт. 4. Салфетки бумажные 33 х 33см - 4 шт. 5. Простыня с адгезивным краем 160 х 180см, пл. 40 г/м кв. - 1 шт. 6. Простыня с адгезивным краем 160 х 240см, пл. 40 г/м кв. - 1 шт. 7. Лента операционная 10 х 50см,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двухкамерный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двух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Контейнер состоит из двух емкостей, соединҰнных между собой трубками ПВХ: - емкость с раствором гемоконсерванта CPDА-1 63 мл вместимостью не менее 600 мл.-1 шт. - Ұмкость для компонентов крови объемом не менее 400 мл.-1 шт. - игла донорская 16G – 1 шт. - протектор – 1 шт. - тройник 45 град.-1 шт. - держатель вакуумной пробирки – 1 шт. - узел герметизации (в сборе с заглушкой) -2 шт. - стационарный зажим -2 шт. - штуцер с мембраной – 4 шт. - этикетка липкая – 2 шт. Размеры: 360*195*50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двухкамерный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"Нәрия" хирургический из нетканого материала для абдоминальных операций одноразовый стерильный – КОБ –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"Нәрия" хирургический из нетканого материала для абдоминальных операций одноразовый стерильный – КОБ – 9, Простыня с адгезивным краем 150 см х 240 см – 1 шт. - Простыня с адгезивным краем 75 см х 90 см – 2 шт. - Простыня из нетканого материала 150 см х 200 см – 1 шт. - Простыня для инструментального стола 80 см х 145 см – 1 шт. - Простыня 75 см х 90 см – 1 шт. - Адгезивная лента 10 см х 50 см – 1 шт. - Простыня с адгезивным краем 170 см х 175 см – 1 шт. -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ламинэктомии одноразовый стерильный – КОБ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ламинэктомии одноразовый стерильный – КОБ – 5, 1. Простыня операционная 190 см х 160 см из нетканого материала – 1 шт. 2.Простыня для ламинэктомии 160 см х 300 см из нетканого материала с вырезом 20 см х 30 см с инцизной пленкой – 1 шт. 3. Салфетка 80 см х 90 см из нетканого материала с адгезивным краем – 4 шт. 4. Салфетка 22 см х 23 см бумажная впитывающая – 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SPLINT-1 размером 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SPLINT-1 шириной 2,5 ± 0,5 см и длиной 112,5 ± 11,2 см. Нижний нетканый материал белого цвета, толщиной 3,18 ± 1,0 мм, шириной 6,5 ± 0,6 см и длиной 117,5 ± 11,0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6,5 ± 0,6 см и длиной 117,5 ± 11,0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SPLINT-1 размер 2,5 см х 112,5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SPLINT-1 размером 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вырезом, из нетканого материала одноразовая стерильная размерами 250х180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CAST-5, размером 12,5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CAST-5 имеет длину 360,0 ± 20,0 см и ширину 12,5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CAST-5 входят подкладочный чулок шириной 10,0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CAST-5, размером 12,5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общей хирургии одноразовый, стерильный – КОБ –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общей хирургии одноразовый, стерильный – КОБ – 15, Простыня 75 см х 90 см с адгезивным краем – 2 шт. - Простыня на инструментальный стол 150 см х 190 см – 1 шт. - Простыня 150 см х 250 см с адгезивным краем – 1 шт. - Салфетка впитывающая из нетканого материала 30 см х 40 см – 4 шт. - Чехол Мейо на инструментальный стол комбинированный 80 см х 145 см – 1 шт. - Простыня 175 см х 180 см с адгезивным краем – 1 шт. - Адгезивная лента операционная 10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1. Простыня операционная 160 х 190см, пл. 40 г/м кв. - 1 шт.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 3. Салфетка впитывающая из бумаги 22 х 23см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из нетканого материала для полостных операций одноразовый, стерильный –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полостных операций одноразовый, стерильный – КОБ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Чехол Мейо на инструментальный стол комбинированный 80 см х 145 см – 1 шт. - Салфетка впитывающая из нетканого материала 30 см х 40 см – 4 шт. -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37,5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"MARAI",типаSPLINT-4 шириной 10,0±1,0 см и длиной 37,5±3,7 см. Нижний нетканый материал белого цвета, толщиной 3,18 ± 1,0 мм, шириной 14,2 ± 1,4 см и длиной 42,5 ± 4,0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14,5 ± 1,4 см и длиной 42,5 ± 4,0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18 групповых упаковки (90 шт) с ортопедическими шинами типа SPLINT-4 размер 10,0 см х 37,5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37,5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лор -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на операционный стол 190 * 160 см – 1 шт. 2.Простыня с адгезивным краем, изготовлена из нетканого материала 90 * 80 см * 1 шт. 3.Простыня, с вырезом 7 * 40см и адгезивным краем, изготовлена из нетканого материала 160 * 100 см * 1 шт. 4.Чехол на инструментальный стол влагонепроницаемый, изготовлен из нетканого материала 145 * 80 см *1 шт. 5.Лента операционная, изготовлена из нетканого материала 50 * 10 см * 1 шт. 6.Салфетка бумажная впитывающая 22 *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лор -операции,стерильный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32*28см, инцизионная пленка, липучка (карманы), размер 280*180см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полуколичественного и визуального определения содержания в моче глюкозы, белка,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2GP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тест-полос: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полуколичественного и визуального определения содержания в моче глюкозы, белка,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размерами 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проверки уровня глюкозы в крови для тест-системы CodeFree Farmaktiv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Тест-полоски с золотым электродом для проверки уровня глюкозы в крови, предназначенные для работы с экспресс-анализатором CodeFree Farmaktiv, (в тубе 50 тест-полос)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Codefree для определения уровня глюкозы в крови для тест-системы CodeFree Farmaktiv в коробке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РК-МТ-5№016844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модель:ММТ-396 стерильная, однократного применения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ММТ-396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 Состав капель: гиалуроновая кислота 0,2%, цитиколина мононатриевая соль 2%, натрия фосфата моногидрат, натрия дигидрофосфата додекагидрат, натрия хлорид, бензалкония хлорид, вода для инъекций. Гиалоурановая кислота повышает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Кроме того, растворы, содержащие гиалуроновую кислоту способны создавать благоприятную микросреду для восстановления глазной поверхности в случаях повреждения роговицы и конъюнктивы эпителия. Наличие цитиколина в Омк 1 оказывает благоприятную структурную поддержку в восстановлении целостности клеточных мембран, поврежденных вследствие дегенеративных глазных патологий, таких как глаукома.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капли глазные стерильные с натрия гиалуронатом, аминокислотами и витамином В2,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капель на 100 г раствора: Натрия гиалуронат – 0,15 г., натрия хлорид, L-пролин – 0,0752 г., L-глицин – 0,1 г., L-лизина гидрохлорид – 0,014 г., L-лейцин – 0,0108 г., рибофлавина фосфат (витамин В2) – 0,05 г., N-гидроксиметилглицинат, ЭДТА, вода очищенная, изотонический буферный раствор (pH 7.2). Изделие представляет собой стерильный офтальмологический раствор на основе гиалуроновой кислоты, аминокислот и витамина B2 с физиологическим значением рН. Не содержит консервантов. Гиалуроновая кислота является мукополисахаридом, который входит в состав многих тканей человеческого организма. Она имеет свойство прилипать к слизистой поверхности глаза, защищая, увлажняя и смягчая его. Благодаря своим мукоадгезивным характеристикам, она остается на поверхности глаза и обеспечивает долговременную стабилизацию слезной пленки. Аминокислоты L-пролин, L-глицин, L-лизина гидрохлорид и L-лейцин, содержащиеся в растворе, способствуют увлажнению поверхности глаза и помогают улучшить защиту эпителия, который может быть подвержен различным нагрузкам. Эти аминокислоты являются главными компонентами коллагена, присутствующего в строме роговицы, и незаменимы для биомеханических характеристик роговицы, подвергающейся кросс-линкингу. Витамин В2 обеспечивает защиту от повреждений в результате воздействия УФ-излучения, поддержание состояния стромы, индуцированные кросс-линкингом.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капли глазные стерильные с натрия гиалуронатом, аминокислотами и витамином В2,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усиленной защиты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1.Фартук ламинированный – 1 шт. 2.Комбинезон из нетканого материала – 1 шт. 3.Маска трехслойная из нетканого материала – 1 шт. 4.Бахилы высокие из нетканого материала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усиленной защиты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позвоночнике,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110 см – 2 шт. 2.Простыня с отверстием, инцизионная пленка, изготовлена из нетканого материала 300 х 160 см –1 шт 3. 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позвоночнике,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"Нәрия" из нетканого материала для операций на голове и шее, одноразовый, стерильный - КОБ-24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СМС (спанбонд+мельтблаун+спанбонд); ламинированное нетканое полотно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"Нәрия" из нетканого материала для операций на голове и шее, одноразовый, стерильный - КОБ-24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3GKA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Кетоны Глюкоза Аскорбиновая кислота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№4.1, 1. Простыня операционная 160 х 190см, пл. 40 г/м кв. - 1 шт.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 3. Салфетка впитывающая из бумаги 22 х 23см - 2 шт. 4. Простыня для инструментального стола 160 х190см, пл. 30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трҰх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трҰх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контейнере с вариантом исполнения T&amp;B Ұмкость с раствором CPD имеет конструкцию T&amp;B, предназначенная для использования изделия на автоматических плазмаэкстракторах.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полуколичественного и визуального определения содержания в моче глюкозы, рН, белка,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3GPP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полуколичественного и визуального определения содержания в моче глюкозы, рН, белка,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скрининговых исследований,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2.Зонд изготовлен из полимера - 1 шт. 3.Маска трехслойная изготовлена из нетканого материала - 1 шт. 4.Фартук изготовлен из ламинированного материала - 1 шт. 5.Перчатки диагностические, изготовлены из латекса - 1 пара 6.Загубник изготовлен из полимера- 1 шт. 7.Лоток изготовлен из полимера- 1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скрининговых исследований,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ангиографии №2, с 2 отверстиями, размер 300*272 см,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ангиографии №2,с 2 отверстиями,размер 300*272 см ,одноразовая,стерильная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 мл. Состав капель: кислота гиалуроновая 0.2%, цитиколина мононатриевая соль 2%, цианокобаламин (витамин В12), натрия фосфата моногидрат, натрия дигидрофосфата додекагидрат, натрия хлорид, бензалкония хлорид, вода для инъекций. Гиалуроновая кислота повышает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Наличие цитиколина в ОМК 2 оказывает благоприятную структурную поддержку в восстановлении целостности клеточных мембран, поврежденных вследствие дегенеративных заболеваний глаз, таких как начальная диабетическая ретинопатия. Цианокобаламин (витамин В12) способствует росту эпителиальных клеток роговицы, а также защищает клетки от воздействия свободных радикалов.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капли глазные стерильные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капель: Н-ацетилкарнозин (1%), экстракт черники, хондроитина сульфат (0.15%), натрия фосфата додекагидрат, натрия фосфата моногидрат, натрия хлорид, вода для инъекций до 100 мл. ВИСглик НЕО является стерильным офтальмологическим раствором с физиологическим значением рН. Не содержит консервантов. Совместное воздействие таких натуральных веществ как N-ацетилкарнозин, экстракт черники и хондроитина сульфата в составе капель оказывает антиоксидантное действие на орган зрения, способствует поддержанию остроты зрения, в особенности при возрастных изменениях в хрусталике, а также, в суровых условиях окружающей среды или повышенной нагрузке. Гидратационная способность хондроитина сульфата и вазопротекторные свойства черники способствуют регуляции микроциркуляции и улучшению питания глаза. Комплекс защищает ткани глаз от свободных радикалов, что является важным элементом предотвращения окисления хрусталика. Благодаря высокотехнологичному фильтру раствор без консервантов остается стерильным на протяжении всего срока его использования. Поскольку раствор не содержит консервантов, он может использоваться довольно часто. Условия хранения: При температуре не выше 25 оС. Срок годности -3 года. Срок хранение после вскрытия упаковки не более 3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капли глазные стерильные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Комплект для ангиографии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имеет следующий состав: 1. Чехол на инструментальный стол, размер 145*80 см, количество – 1 шт., изготовлен нетканого материала; 2. Простыня операционная, размер 190*160 см, количество – 1 шт., изготовлена из нетканого материала; 3. Простыня для ангиографии, размер 300*180 см с двумя отверстиями, количество – 1 шт., изготовлена из нетканого материала; 4. Фиксатор для трубок с двумя отверстиями, количество - 1 шт., изготовлен из нетканого материала; 5. Салфетка впитывающая, размер 21*23 см, количество – 2 шт., изготовлена из бумаги; 6. Лента операционная, размер 50*10 см, количество - 1 шт., изготовлена из нетканого материала с липкой фиксацией. Комплект для ангиографии №1 "Dolce-Pharm" одноразовый, стерильный имеет следующий состав: 1. Простыня для ангиографии, размер 300*180 см с двумя отверстиями, количество – 1 шт., изготовлена из нетканого материала; 2. Фиксатор для трубок с двумя отверстиями, количество - 1 шт., изготовлен из нетканого материала; 3. Салфетка впитывающая, размер 21*23 см, количество – 2 шт., изготовлена из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Комплект для ангиографии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проктологической операции одноразовый стерильный – КОБ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проктологической операции одноразовый стерильный – КОБ – 10, 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лента 2 см х 33 см – 2 шт. 6. Адгезивная лента 10 см х 50 см – 1 шт.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 -398 стерильная, однократного применения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ММТ-398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 см х 87,5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виде разрывов, дыр и загрязнений. Имеют ровные (без бахромы) технологические кромки. Шины ортопедические полиуретановые "MARAI",типаSPLINT-3 шириной 7,5±0,75 см и длиной 87,5±8,7 см. Нижний нетканый материал белого цвета, толщиной 3,18 ± 1,0 мм, шириной 11,3 ± 1,0 см и длиной 92,5 ± 9,0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11,6 ± 1,0 см и длиной 92,5 ± 9,0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9 групповых упаковки (45 шт) с ортопедическими шинами типа SPLINT-3 размер 7,5 см х 87,5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 см х 87,5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Салфетка впитывающая 21*23 / 30*30 см – 2 шт.* Комплект белья "Dolce-Pharm" офтальмологический для хирургии №1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Простыня 50*50 / 60*60 см – 1 шт.* 4. Салфетка впитывающая 21*23 / 30*30 см – 2 шт.* 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 и Спанлейс с плотностью 68 г/м?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"MARAI",типаSPLINT-4 шириной 10,0±1,0 см и длиной 75,0±7,5 см. Нижний нетканый материал белого цвета, толщиной 3,18 ± 1,0 мм, шириной 14,2 ± 1,4 см и длиной 80,0 ± 8,0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14,5 ± 1,4 см и длиной 80,0 ± 8,0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SPLINT-4 размер 10,0 см х 75,0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ангиографии с двумя отверстиями, из нетканого материала одноразовая стерильная размерами 300х180см,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 и в канистре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карбомер (940), глицерин, триэтаноламин, додецилсульфат натрия, Tween-80, этил гидроксид бензоата, дистиллированная вода. Срок годности - 2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 канистре 5л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 имеет следующий состав: 1. Простыня операционная 160*190/210 или 200*180 см – 1 шт.* 2. Простыня операционная 160*100 / 150*125 см адгезивная, с вырезом 7*40 см – 1 шт.* 3. Простыня операционная 175*160 см с адгезивным краем – 1 шт. 4. Салфетка 80*70/75 см с адгезивным краем – 1 шт.* 5. Операционная лента адгезивная 10*50 см – 2 шт. 6. Салфетка впитывающая 22*23 / 30*30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 *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"MARAI",типаSPLINT-5 шириной 12,5±1,25 см и длиной 75,0±7,5 см. Нижний нетканый материал белого цвета, толщиной 3,18 ± 1,0 мм, шириной 16,3 ± 1,6 см и длиной 80,0 ± 8,0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16,6 ± 1,6 см и длиной 80,0 ± 8,0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SPLINT-5 размер 12,5 см х 75,0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"Нәрия" из нетканого материала для детской хирургии, одноразовый, стерильный - КОБ-28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СМС (спанбонд+мельтблаун+спанбонд); нетканое полотно перфорированный Спанлейс (Вискоза+полиэфир); ламинированное нетканое полотно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"Нәрия" из нетканого материала для детской хирургии, одноразовый, стерильный - КОБ-28, 1. Чехол на инструментальный стол комбинированный 80 x 145см, пл. 30 г/м кв. - 1 шт. 2. Простыня с адгезивным краем 70 x 80см, пл. 40 г/м кв. - 2 шт. 3. Простыня с адгезивным краем 175 x 180см, пл. 40 г/м кв. - 1 шт. 4. Простыня с адгезивным краем 160 x 240см, пл. 40 г/м кв. - 1 шт. 5. Простыня для операционного стола 160 x 190см, впитывающая зона 80 x 190см, пл. 40 г/м кв. - 1 шт. 6. Операционная лента 10 x 50см - 1 шт. 7. Салфетка бумажная 33 х 33см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Травматологии из нетканого материала одноразовый стерильный – КОПТ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Травматологии из нетканого материала одноразовый стерильный – КОПТ – 1, Простыня 75 см х 90 см, с адгезивным краем - 1 шт. - Салфетка из нетканого материала впитывающая 30 см х 40 см - 2 шт. - Простыня 150 см х 190 см на инструментальный стол - 1 шт. - Чехол Мейо на инструментальный стол комбинированный 80 см х 145 см - 1 шт. - Простыня 175 см х 270 см, с вырезом 45 см х 65 см с покрытием на подлокотники - 1 шт. - Бахила 33 см х 110 см - 1 шт. - Адгезивная лента 9 см х 50 см - 1 шт. - Простыня 225 см х 260 см, с вырезом 10 см х 100 см - 1 шт. - Простыня 150 см х 180 см, с адгезивным краем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В конструкции изделия предусмотрена Ңмкость для хранения тромбоцитов в течении 5 дней, изготовленная из пленки типа Satijn 3224.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№1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Салфетка впитывающая 21*23 / 30*30 см – 2 шт.* Комплект белья "Dolce-Pharm" офтальмологический для хирургии №1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Простыня 50*50 / 60*60 см – 1 шт.* 4. Салфетка впитывающая 21*23 / 30*30 см – 2 шт.* 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 и Спанлейс с плотностью 68 г/м?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№1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операционный для струмэктомии одноразовый, стерильный – КОБ –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операционный для струмэктомии одноразовый, стерильный – КОБ – 17, Простыня 225 см х 240 см, с вырезом 20 см х 20 см с адгезивным краем вокруг и с дополнительным впитывающим слоем вокруг области операционного поля – 1 шт. - Салфетка впитывающая 30 см х 40 см – 4 шт. - Простыня на инструментальный стол 150 см х 190 см – 1 шт. - Чехол Мейо на инструментальный стол комбинированный 80 см х 145 см – 1 шт. -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лапаротомии с отверстием размером 32х28 см, инцизной пленкой, с карманами, и двумя держателями в виде "застежки-липучки", из нетканого материала одноразовая стерильная размерами 280х180см,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13.2, 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 пл. 30 г/м.кв. – 1 шт. 3. Бахила 33 см х 55 см, пл. 40 г/м.кв. – 1 шт. 4. Простыня 100 см х 80 см, пл. 40 г/м.кв. – 1 шт. 5. Адгезивная лента операционная 10 см х 50 см – 2 шт. 6. Чехол для шнура 15 см х 240 см, пл. 30 г/м.кв., с картонным держателем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 имеет следующий состав: 1. Простыня операционная 160*190/210 или 180*200 см – 1 шт.* 2. Простыня для ламинэктомии 160*300 см, с вырезом 20*30 см и инцизионной пленкой – 1 шт. 3. Салфетка с адгезивным краем 80*90 см – 4 шт. 4. Салфетка впитывающая 22*23/30*30 см – 3 шт.* Комплект изготавливается из нетканого материала типа СМС (Спанбонд Мелтблаун Спанбонд), СММС (Спанбонд Мелтблаун Мелтблаун Спанбонд) с плотностями 40 г/кв.м и Спанлейс с плотностью 68 г/кв.м * Примечание * Допускается по согласованию с заказчиком различные размеры, виды материала и плотности.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 имеет следующий состав: 1. Простыня операционная 160*190/210 см – 1 шт.* 2. Простыня для цистоскопии 150*75 см, с овальными вырезами для ног 11*12 см и с клейкими фиксаторами, ромбовидным вырезом 11*32 см – 1 шт. 3. Салфетка 80*90 см – 1 шт. 4. Бахилы из нетканого материала высокие или низкие / полиэтиленовые – 1 пара* 5. Салфетка впитывающая 21*23 / 30*30 см – 2 шт.* 6. Халат хирургический (длина от 110 до 140 см) – 1 шт.* 7. Лента операционная адгезивная 50*10 см – 2 шт. Комплект "Dolce-Pharm" гинекологический для цистоскопии №1, одноразовый, стерильный имеет следующий состав: 1. Простыня операционная 160*190/210 см – 1 шт.* 2. Простыня для цистоскопии 150*75 см, с овальными вырезами для ног 11*12 см и с клейкими фиксаторами, ромбовидным вырезом 11*32 см– 1 шт. 3. Салфетка 80*90 см – 1 шт. 4. Бахилы из нетканого материала высокие или низкие / полиэтиленовые – 1 пара.* 5. Салфетка впитывающая 21*23 / 30*30см – 2 шт.* 6. Халат хирургический (длина от 110 до 140 см) – 1 шт.* 7. Лента операционная адгезивная 50*10см – 2 шт. 8. Пеленка впитывающая 60*60/90 см – 1шт.* 9. Чехол на инструментальный стол 145*80 см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Направляющая проволока Guidewire,стерильная,однократного применения, размерами: диаметром (см): 0,018; 0,021; 0,025; 0,032; 0,035; 0,038;длиной (см): 45; 60; 70; 75; 150; 260: с прямым, J-образным и гибким наконечником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размеров направляющих проволок составляет от 0.018" до 0.063". Проводники имеют тонкий слой напыления из политетрафторэтилена , что позволяет направляющей проволоке беспрепятственно продвигаться через катетер. Размеры проволочного проводника: (дюйм) 0.18 ± 0.0010 ; 0.021 ± 0.0010; 0.025 ± 0.0020; 0.028 ± 0.0020; 0.32 ± 0.0020; 0.035 ± 0.0020; 0.038 ± 0.0020; длина - 40; 60; 70; 150; 170; 175; 180 до 260 см; ±2 см.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Направляющая проволока с гидрофильным покрытием и без,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лапароскопии "Dolce-Pharm", одноразовый, стерильный, Комплект белья для лапароскопии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лапароскопии "Dolce-Pharm",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4. Салфетка впитывающая, размер 21*23 см, количество – 4 шт., изготовлена из бумаги; 5. Лента операционная, размер 50*10 см, количество – 2 шт., изготовлена из нетканого материала с липкой фиксацией. Комплект для лапароскопии №1 "Dolce-Pharm", одноразовый стерильный имеет следующий состав: 1.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2. Простыня операционная, размер 190*160 см, количество – 1 шт., изготовлена из нетканого материала; 3. Салфетка впитывающая, размер 21*23 см, количество – 4 шт., изготовлена из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лапароскопии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 имеет следующий состав: 1. Чехол на инструментальный стол, размер 145*80 см – 1 шт. 2. Простыня операционная, размер 190*160 см – 1 шт. 3. Простыня для ангиографии, с 2 отверстиями, размер 300*272 см – 1шт. 4. Фиксатор для трубок, с 2 отверстиями, диаметром 1,6 см – 1шт. 5. Салфетка впитывающая, размер 21*23 см – 2 шт. 6. Лента операционная, размер 60*10 см или 60*20 см (по желанию заказчика) – 2 шт. Комплект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(костюм) защитный одноразовый нестерильный,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одноразовый, нестерильный, состоит из комбинезона с бахилами, диагностических нитриловых перчаток неопудренных, масок одноразовых с классом фильтрующей эффективности, специальных защитных очков и медицинского щита для лица. Комбинезоны представлены плотностью – 50 г/м2, 80 г/м2 и 100 г/м2, размерами – S, M, L, XL, XXL, в трех вариантах исполнения и соответствует требованиям EN 14126.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(костюм) защитный одноразовый нестерильный, варианты исполнения Вариант исполнения №1 Комбинезон с бахилами, защитный, одноразовый, нестерильный, плотность - 50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 Вариант исполнения №2 Комбинезон с бахилами, защитный, одноразовый, нестерильный, плотность - 80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 Вариант исполнения №3 Комбинезон с бахилами, защитный, одноразовый, нестерильный, плотность - 100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Medtronic MiniMed Quick-Serter, модель ММТ-305QS,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Quick-Serter нестерильное, многократного использования, ручное изделие. Изделие состоит из пластикового цилиндра, в котором находится пружина из нержавеющей стали и ручки. Пользователь устройства помещает и надежно помещает инфузионный набор в QuickMaster MiniMed. Устройство для ввода загружается и блокируется, путем вытягивания за ручку (сжимая пружину) до момента пока она не щелкнет/защелкнется на месте. Устройство для ввода находится в контакте с местом вставки (против кожи) и активизируется для выпуска набора для инфузий. Это делается путем одновременного нажатия кнопок запуска (боковых), чтобы освободить пружину, которая приводит в движение инфузионный набор, и вставляет иглу и канюлю в подкожную ткань пользователя. Затем, отпустите кнопку на верхней части устройства, чтобы освободить набор для инфузий из устройства для ввода.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Medtronic MiniMed Quick-Serter, модель ММТ-305QS,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ангиографии с двумя отверстиями, из нетканого материала одноразовая стерильная размерами 300х180см,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Satijn 3224.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интубатора Introducer Sheath размерами Fr: 4; 5; 6; 7; 8; 9,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набор интубатора (Femoral): Он имеет длину оболочки 10 см и длину расширителя 15 см. Радиальный набор интубатора (Radial): Он имеет длину оболочки 7 см и длину расширителя 13.3 см. Применение: Оболочки интубатора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 Направляющая проволока (от 6Ф до 10Ф) - 0.035" Длина 45 см; Направляющая проволока (5Ф) - 0.035" /0.038" Длина 45 см; Направляющая проволока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0.160" 0.195" 12.5Ф Светло коричневый 0.167" 0.202"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интубатора Introducer Sheath размерами Fr: 4; 5; 6; 7; 8; 9,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полуколичественного и визуального определения содержания в моче глюкозы, рН, белка, крови, кетонов,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5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Кетоны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полуколичественного и визуального определения содержания в моче глюкозы, рН, белка, крови, кетонов,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грудной клетке,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1.Чехол комбинированный на инструментальный столик, изготовлен из нетканого материала 145 х 80 см - 1шт. 2.Простыня на операционный стол, изготовлена из нетканого материала 160 х 190 см - 1шт. 3.Простыня, изготовлена из нетканого материала 160 х 190 см - 1шт. 4.Мешок для дефибриллятора, изготовлен из нетканого материала 35 х 30 см - 1 шт. 5.Простыня торакальная, отверстие 40 х 32 см, с инцизионной плҰнкой 330 х 300/200 см, изготовлена из нетканого материала - 1 шт. 6.Держатель для шнура 30 х 3 см - 2 шт. 7.Лента операционная, изготовлена из нетканого материала 50 х 10 см - 2 шт. 8.Покрытие для гениталий с адгезивным слоем 70 х 80см - 1 шт 9.Салфетка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грудной клетке,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педиатрических доз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педиатрических доз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SPLINT-5 шириной 12,5±1,25 см и длиной 112,5±11,2см. Нижний нетканый материал белого цвета, толщиной 3,18 ± 1,0 мм, шириной 16,3 ± 1,6 см и длиной 117,5 ± 11,0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16,6 ± 1,6 см и длиной 117,5 ± 11,0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SPLINT-5 размер 12,5 см х 112,5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Гибкий, стерильный, апирогенный, нетоксичный лейкоцитарный фильтр для удаления лейкоцитов из эритроцитарной массы в комплекте с иглой, бактериальным вентилем, камерой, гемоконтейнером для крови 500млсоединителем для кровати -Удаляет лейкоциты 99,99 %. -Удаляет нити фибрина и микроагрегаты до 100%. -Не активирует выработку биологически активных веществ. -Не требует предварительной подготовки фильтра промывающим раствором. -Фильтрует с высокой скоростью. -Имеет дополнительный воздушный клапан на кожухе фильтра для эритроцитов. -Имеет полупрозрачный кожух фильтра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Комплект для операции на бедре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имеет следующий состав: 1. Чехол на инструментальный стол, размер 145*80 см, количество – 1 шт., изготовлен нетканого материала; 2. Простыня с адгезивным краем, размер 180*160 см, количество - 1 шт., изготовлена из нетканого материала; 3. Простыня с адгезивным краем, размер 240*160 см, количество - 1 шт., изготовлена из нетканого материала; 4. Простыня с вырезом, размер 250*180 см, количество - 1 шт., изготовлена из нетканого материала; 5. Простыня влагонепроницаемая с адгезивным краем, размер 90*80 см, количество - 2 шт., изготовлена из нетканого материала; 6. Простыня на операционный стол, размер 190*160 см, количество - 1 шт., изготовлена из нетканого материала; 7. Лента операционная, размер 50*10 см, количество - 3 шт., изготовлена из полимеров и бумаги; 8. Бахила-чулок, размер 120*34 см, количество - 1 шт, изготовлена из нетканого материала. Комплект для операции на бедре №1 "Dolce-Pharm" одноразовый, стерильный имеет следующий состав: 1. Простыня с адгезивным краем, размер 180*160 см, количество - 1 шт., изготовлена из нетканого материала; 2. Простыня с адгезивным краем, размер 240*160 см, количество - 1 шт., изготовлена из нетканого материала; 3. Простыня с вырезом, размер 250*180 см, количество - 1 шт., изготовлена из нетканого материала; 4. Простыня влагонепроницаемая с адгезивным краем, размер 90*80 см, количество - 2 шт., изготовлена из нетканого материала; 5. Лента операционная, размер 50*10 см, количество - 3 шт., изготовлена из полимеров и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Комплект для операции на бедре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Ангиографические катетеры ANANTH: Tiger Straight, Tiger Angled, Judkins Left / Right, Pigtail, Amplatz Left / Right, Jacky стерильные, однократного применения, размерами: 5Fr, 6Fr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Ангиографический катетер ANANTH - это диагностический ангиографический катетер, произведенный компанией Relisys Medical Devices Limited. Ангиографический катетер ANANTH схож с другими диагностическими катетерами на рынке продажи по доставке рентгенконтрастных жидкостей в специфические артерии в сердечнососудистой системе. Это служит целью для дифференциации сосуда от окружающей анатомии во время представления диагностических процедур. Катетер состоит из плетеной и не плетеной трубки, с адекватной жесткостью и вращением, для поддержания требуемых ангиографических процедур. Он также имеет атравматический мягкий наконечник на дистальном конце (кончик катетера) и концентратор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Ангиографические катетеры ANANTH: Tiger Straight, Tiger Angled, Judkins Left / Right, Pigtail, Amplatz Left / Right, Jacky стерильные, однократного применения, размерами: 5Fr, 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7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стерильные, одноразового применения имеют размеры: 70*80 см; 70*40 см; 70*70 см; 80*40 см.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 комплект универсальный Большой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инструментальный стол, размер 145 *80, количество - 1 шт., изготовлен из нетканого материала. 2. Простыня с адгезивным краем размер 90*80, количество - 2 шт., изготовлен из нетканого материала. 3.Простыня операционная размер 160*190, количество - 1 шт., изготовлен из нетканого материала. 4.Простыня с адгезивным краем, размер 160*180, количество - 1 шт. 5. Салфетка, впитывающая размер 12*12, количество - 4 шт., изготовлен из бумаги. 6. Простыня с адгезивным краем размер 240*160, количество- 1 шт., изготовлен из нетканого материала. 7. Лента операционная, размер 50*10, количество - 1 шт., изготовлен из полимеров и бумаги Изготовлен из нетканого материала. Изделие поставляется в стерильном виде в двойной индивидуальной упаковке, готовое к эксплуатации. Условия хранения: должен хранится в сухом, помещении при температуре от -50?С до +40?С на стеллажах, на расстоянии не менее 1 метра от нагревательных приборов. Влажность не более 80%.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 комплект универсальный Большой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РК-ИМН-3№009782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полуприлегающего силуэта. Размеры: S, M, L, XL, XXL, XXXL. Изделие изготавливается из нетканого материала с плотностью от 25 г/м2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Штативы для определения СОЭ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Штативы для определения СОЭ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большая операционная, размер 190*160 см, количество – 1 шт., изготовлена из нетканого материала; 3. Простыня малая операционная, размер 120*160 см, количество - 1 шт., изготовлена из нетканого материала; 4. Простыня операционная, размер 250*160 см, с отверстием, карманом, отводом и инцизионной пленкой, количество - 1 шт., изготовлена из нетканого материала; 5. Салфетка впитывающая, размер 21*23 см, количество - 4 шт., изготовлена из бумаги; 6. Лента операционная, размер 50*10 см, количество - 2 шт., изготовлена из нетканого материала с липкой фиксацией.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АКШ "Dolce-Pharm"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операционная, размер 100*80 см, количество - 1 шт., изготовлена из нетканого материала; 3. Простыня с периниальным покрытием, размер 230*180 см, и вырезом 20*100 см, количество - 1 шт., изготовлена из нетканого материала; 4. Простыня торакальная, размер 330*300/200 см, с отверстием и карманом-приемником, количество - 1 шт., изготовлена из нетканого материала; 5. Простыня, размер 180*250 см, с вырезом и адгезивным краем, количество – 1 шт., изготовлена из нетканого материала; 6. Карман-приемник, размер 50*75/20 см, количество - 1 шт., изготовлен из полипропилена; 7. Лента операционная, размер 50*10 см, количество - 1 шт., изготовлена из нетканого материала с липкой фиксацией; 8. Бахилы–носки, количество - 1 пара, изготовлены из нетканого материала.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Leucolab LCG4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удаления лейкоцитов LeucoLab LCG2/LCG4 представляет собой стерильную замкнутую систему, состоящую из одной Ұмкости, изготовленной из пленки ПВХ типа TF 3222 и соединенные между собой магистралями, изготовленные из трубок ПВХ марки MT 3267 LM.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Leucolab LCG4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(плазмы).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9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Нитрит Глюкоза рH Удельный вес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Leucolab LCG4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двух Ұмкостей и магистрали для перевода в эту Ұмкость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Leucolab LCG4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10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Нитрит Глюкоза рH Удельный вес Лейкоциты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 предусмотрен фильтр для лейкофильтрации эритроцитарной взвеси.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11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Кетоны Уробилиноген Белки Нитриты Глюкоза рH Удельный вес Лейкоциты Аскорбиновая кислота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может быть изготовлен полностью из прорезиненной ткани или ламинированного нетканого материала или воздухопроницаемого нетканого материала или комбинированных нетканых материалов, у которого задняя сторона полностью или частично (спинная или подмышечная часть) из воздухопроницаемого материала, вся остальная часть из ламинированного материала, имеющий водоотталкивающее свойство. Размеры комбинезона: S, М, L, XL, XXL, XXXL. Косынка или капюшон- Материал из хлопчатобумажной ткани. Бахилы из нетканового ламинированного материала или сапоги резиновые или из ПВХ Полумаска фильтрующая со слоем активированного угля или без него. Ватно-марлевые маски состоят из одного слоя ваты и по двум слоям марли с каждой стороны ватного слоя. Марлевая маска 16-и слойная изготовлена из 100 % хлопка. Полотенце из хлопчатобумажной ткани или Салфетка впитывающая из нетканого материала. Очки защитные закрытого типа или непрямой вентиляции. Перчатки латексные и/или нитриловые и/или виниловые и/или резиновые нестерильные Пижама- Х/Б ткани. Носки- Х/Б ткани или из комбинированных синтетических тканей.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Для фильтрации цельной крови предусмотрен лейкоцитарный фильтр.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Фиксирующий раствор для жидкостной цитологии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прозрачная жидкость без посторонних частиц, имеет слабовыраженный смешанный запах, характерных для этилового, изопропилового спиртов и ацетона. Состав изделия: этиловый спирт, изопропиловый спирт, ацетон, вода бидистилированная. Хранить в пределах температуры 2-30 С. Замораживание и воздействие температуры свыше 30 С не желателен.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Фиксирующий раствор для жидкостной цитологии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глюкозы ENLITE модель ММТ-7008 (A,B), стерильный, однократного применения,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в сборе маленький, надежный, технологичный, и обеспечивает простоту подключения и отключения датчика от передатчика, и легкость ввода пациентом, вручную или при помощи автоматического прибора ввода. Он стерилизован. Сенсор имеет свойства, которые стыкуются с передатчиком, и предохраняют его от неправильной установки в передатчик. Сам сенсор гибкий и имеет небольшой поперечный разрез, чтобы минимизировать боль и дискомфорт во время его установки и использования. Жесткие проводниковые иглы помогают при вводе, их снимают и выкидывают, если сенсор установлен. Проводниковая игла имеет свойства безопасности, предотвращающие случайные прокалывания иглами, и обеспечивающие легкое извлечение из основы после ввода. Электрические контакты сенсора выходят наружу к телу, и имеют водонепроницаемое соединение с передатчиком. Сенсор в сборе и передатчик имеют физическую форму плоского диска, и крепятся к поверхности кожи. Контроль концентрации глюкозы в крови под кожей пациента до 168 часов с ежедневной повторной калибровкой.Соединение между сенсером и передатчиком - менее 10 Ом после 20 раз ввода в передатчик и извлечение из него, сенсор вставляется под углом 90°, сила ввода составляет менее 1,125 фунтов (5 Н). Диапазон измерения уровня глюкозы в крови от 40 до 400 мг/дл. Предоставление данных в течении 30 мин. Время реагирования: после пошагового изменения с 100 ± 10% на 200 ± 10% мг/дл в концентрации глюкозы в буферном физиологическом тестовом растворе при температуре 37° ± 1°C, сигнальный ток датчика при тестировании (Isig) должен достичь 95% от средней установившейся величины датчика через пятнадцать минут после проведения пошагового изменения. Игла 25 размера, как самый маленький размер. Условия хранения в течение шести месяцев минимум, при температуре от 2°C до 30°C (от 35,6 до 86°F).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глюкозы ENLITE модель ММТ-7008 (A,B), стерильный, однократного применения,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пятикамерный с раствором гемоконсерванта "CPD", ресуспендирующим раствором "SAGM" и двумя лейкоцитарными фильтрами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пяти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 предусмотрены фильтры для лейкофильтрации компонентов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пятикамерный с раствором гемоконсерванта "CPD", ресуспендирующим раствором "SAGM" и двумя лейкоцитарными фильтрами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(однокамерный) для сбора плазмы адаптированный к восполнению физиологическим раствором, стерильный, однократного применения. - Магистраль для сбора плазмы стерильная, однократного применения. Ңмкость контейнера для плазмы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ввения шприцем или инъекционным пистолетом.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Angio Kit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Angio Kit используются для ангиографических процедур, состоят из следующих комплектующих: 1.Y – гемостаз: • Стандарт • Тип щелчка с большим отверстием • Тип щелчка с удлинительной линией 25 cм Гемостаз совместим с небольшими направляющими катетерами диаметром 0,014 –0,038 проволочного проводника. 2. Игла для введения проводника – инструмент введения/тупоконечная игла Размер – G20 (10см) 3. Устройство для вращения проводника (torque) 4. Манифольд, различных вариантов исполнения: от 2 до 5 ядер • HP Манифольды для контроля инъекции контрастной среды во время процедур ангиографии c максимальным давлением до 600 PSI (41.3 бар) • Максимальная продолжительность использования 24 часа. 5. Контрольный шприц, объемами – 10, 12, 20мл 6. Индефлятор (прибор надува), с объемами до 30мл., с расширительной трубкой длиной 30 ±1см. Спроектированы для поддержания давления до 30 атм/бар и 35 атм/бар 7. Удлинительная линия высокого давления, размерами: 25, 50, 120 см 8. Краник высокого давления Краник высокого давления – с максимальным давлением до 1200 PSI. Стерилизация - этилен оксидом. Срок годности –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-2 вариант исполнения Индефлятор (Прибор надува); Краник высокого давления; Удлинительная трубка высокого давления 25/50/120 см -3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Индефлятор (Прибор надува); Краник высокого давления; Удлинительная трубка высокого давления 25/50/120 см -4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Индефлятор (Прибор надува); Краник высокого давления; Удлинительная трубка высокого давления 25/50/120 см; Манифольд – 2, 3, 4, 5 ядер; Контрольный шприц – 10/12/20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мониторинга внутрисосудистого давления с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полипропиленовой трубки - 48дюйм,12дюйм Длина трубки для в\в вливания – 60дюйм и 3дюйм. Магнитоэлектрический катетер (0,11) Внешний диаметр - 2,80±0,07мм Внутренний диаметр - 1,27±0,12мм В/в катетер (0,16) O.D.- Внешний диаметр - 4,10±0,05мм Внутренний диаметр - 3,0±0,05мм Коробка/Упаковка для выкладки Размер – 12” x 8” x 5” (для одного набора)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мониторинга внутрисосудистого давления с вариантами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1.Пижама (размерами 42(XS)-64 (ХХХХXL), ростами 152-188, из них размер 56 (XXXL) и рост (182) по умолчанию) 2.Противочумный халат (размерами 42(XS)-64 (ХХХХXL), ростами 152-188, из них размер 56 (XXXL) и рост (182) по умолчанию) 3. Косынка 4. Капюшон 5. Очки защитные 6. Носки 7. Сапоги резиновые или из ПВХ (размерами: 36-47, из них размер 42 по умолчанию) 8. Ватно-марлевая повязка (маска) 9. Нарукавники 10. Фартук длинный 11. Перчатки резиновые-2 пары (латексные и нитриловые и/или виниловые, размерами: S(6,5)-XL (9,5), из них размер М(7) по умолчанию) 12. Полотенце 13. Инструкция по медицинскому применению медицинского изделия 14. Пакет или сумка с ручкой из плащевой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 имеет следующий состав: 1. Чехол на инструментальный стол, размер 75-80*145-150 см, стандартный / усиленный* – 2 шт.; 2. Чехол на инструментальный стол, размер 205*230 см – 1 шт.; 3. Простыня операционная, размер 80*100 см – 2 шт.; 4. Простыня с перинеальным покрытием, с вырезом, размер 180/195*230 см* – 1 шт.; 5. Простыня торакальная с отверстием и карманом-приемником, размер 330*300/180 см / 330*300/225 см* – 1 шт.; 6. Карман-приемник, размер 50*75/20 см – 1 шт.; 7. Операционная лента, размер 10*50 см – 4 шт.; 8. Бахилы из нетканого материала высокие/низкие* – 1 пара; 9. Простыня с вырезом и адгезивным краем, размер 180*250 см – 1 шт.; 10. ПелҰнка – впитывающая размер 60*30/40/60/90 см* – 5 шт.; 11. Фиксатор трубок (Велькро), размер 2*25 см – 1 шт.; 12. Фиксатор для разрезов (простыня для малых манипуляций), размер 60*90 см с отверстием, диаметром 7 см – 2 шт.; 13. Фиксатор для разрезов (простыня для малых манипуляций), размер 60*90 см с отверстием, диаметром 12 см – 1 шт.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 Комплект изготавливается из нетканого материала типа СМС (Спанбонд Мелтблаун Спанбонд), СММС (Спанбонд Мелтблаун Мелтблаун Спанбонд) с плотностями 40 г/м² и Спанлейс с плотностью 68 г/м². Стерилизация комплекта осуществляется газовым методом этилен-оксида. Изделие поставляется в стерильном виде, в индивидуальной потребительской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из х/б ткани. Рукав длинный, прямой. Брюки длинные. Брюки на поясе с одним рядом эластичной тесьмы (резинки). 2. Противочумный халат хирургического типа х/б ткани, длинный, при этом полы глубоко заходят одна на другую, пояс и завязки у ворота состоят из двух частей, пришитых каждая к отдельному полю, для завязывания рукавов предусматривается одна длинная тесемка. Размеры: 100, 112, 120. 3. Косынка из х/б ткани треугольная размером не менее 90 х 90х125 см 4. Капюшон из х/б ткани, закрывающий волосяную часть головы. 5. Очки "летные" с плотно прилегающим краем, конструкции, обеспечивающей их герметичность. Допускается использование средств индивидуальной защиты глаз (очки защитные) от химических и биологических факторов с изолирующей лицевой частью. 6. Носки хлопчатобумажные или из комбинированных полусинтетических тканей различных цветов. 7. Сапоги резиновые или из ПВХ, размеры 42, 43, 44. 8. Применяется ватно-марлевая маска из куска марли длиной 125 см и шириной 50 см с ровным пластом ваты длиной 25 см, шириной 17 см. Края куска марли заворачивают внахлест. Допускается применение фильтрующих средств индивидуальной защиты органов дыхания (в том числе противоаэрозольные), с изолирующей лицевой частью. 9. Нарукавники изготовлены из полиэтилена размером 48х25 см. 10. Фартук длинный изготовлен из пленки полиэтиленовой. 11. Перчатки диагностические, латексные, текстурированные или гладкие, опудренные или неопудренные, нестерильные, не менее L, XL, ХХL. Перчатки бесшовные с краями, закатанными в венчик. Манжета с валиком облегчает надевание, препятствует скатыванию и обеспечивает лучшую фиксацию. Предназначены для защиты рук и предупреждения распространения инфекции. 12. Перчатки нитриловые, неопудренные, гипоаллергенные, нестерильные, одноразовые, размером не менее L, XL, ХХL различных цветов. Перчатки бесшовные с краями, закатанными в венчик. Манжета с валиком облегчает надевание, препятствует скатыванию и обеспечивает лучшую фиксацию. Перчатки виниловые - неопудренные, нестерильные, одноразовые, с завальцованным краем, с текстурой или гладкой поверхностью, размером не менее L, XL, ХХL. Перчатки нитриловые и виниловые предназначены для защиты рук и предупреждения распространения инфекции. 13. Полотенце из ткани хлопчатобумажной "вафельной" размером – 70х70 см. 14. Пакет или сумка с ручкой из плащевой ткани, размер 42 см х 45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(двухкамерный) для сбора плазмы адаптированный к восполнению физиологическим раствором, стерильный, однократного применения. - Магистраль для сбора плазмы. Контейнер для сбора плазмы представляет замкнутую систему, состоящую из двух Ұмкостей. Ңмкости контейнера для плазмы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(трехкамерный) для сбора плазмы адаптированный к восполнению физиологическим раствором, стерильный, однократного применения. - Магистраль для сбора плазмы стерильная, однократного применения. Контейнер для сбора плазмы представляет замкнутую систему, состоящую из трҰх Ұмкостей. Ңмкости контейнера для плазмы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SPLINT-2 размером 5,0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SPLINT-2 состоят из синтетического материала шириной 5,0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9,2 см ± 1,0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9,2 см ± 1,0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 вложенные в коробку картонную.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SPLINT-2 размером 5,0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ангиографии (инструментальный),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под пациента изготовлена из нетканого материала 160х190 – 1 шт. 2. Халат изготовлен из нетканого материала – 2 шт. 3. Салфетка впитывающая изготовлена из бумаги 22х23 см – 2 шт. 4. Перчатки хирургические латексные - 2 пары 5. Чехол для оборудования диаметром 80 см изготовлен из полиэтилена – 1 шт. 6. Чехол для оборудования изготовлен из полиэтилена 110х110 см – 1 шт. 7. Ангиографическая простыня 220х340 см с двумя радиальными отверстиями, с двумя бедренными отверстиями, с двумя прозрачными боковыми полосами изготовлена из нетканого материала – 1 шт. 8. Марлевые тампоны, изготовлены из марли 10х10 см – 30 шт. 9. Скальпель №11 изготовлен из сплава металлов и полимера – 1 шт. 10. Артериальная игла изготовлена из сплава металлов и полимера 18 G.7 см – 1 шт. 11. Шприц 5 cc ML изготовлен из полимера с иглой 21 G 1 х (4см) (зеленый) – 1 шт. 12. Шприц 10 cc ML (красный, голубой, зеленый) изготовлен из полимера – 3 шт. 13. Шприц 20 10 cc ML изготовлен из полимера – 1 шт. 14. Подкожная игла 21 G 1 х (4 см) (зеленая) изготовлена из сплава металлов и полимера– 1 шт. 15. Подкожная игла 22 G 1 х(4 см) (черная) изготовлена из сплава металлов и полимера– 1 шт. 16. Чаша диаметром изготовлена из пластика 10 см (250 cc)– 1 шт. 17. Чаша диаметром изготовлена из пластика 12,5 см (500 cc) – 1 шт. 18. Поднос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ангиографии (инструментальный),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аугмента Augment Screw, размерами: 7,12,17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аугмента Augment Screw, размерами: 7,12,17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 12, 14, 15, 17, 20, 25, 30, 33, 38,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представляет собой систему для выполнения чрескожной транслюминальной коронарной ангиопластики (ЧТКА) Rapid Exchange. Баллон на дистальном конце катетера можно раздуть до определенного диаметра, прикладывая указанное давление (см. указания на упаковке). Проксимальный конец катетера снабжен гнездом люэровского разъема для подключения раздувающего устройства. В катетере предусмотрен просвет, позволяющий использовать проволочный проводник для размещения катетера. Рентгеноконтрастная метка (метки) на баллоне делает возможным его точное размещение. На катетеры нанесены метки для использования при введении через плечевую или бедренную артерию.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 12, 14, 15, 17, 20, 25, 30, 33, 38,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балонный NC RX представляет собой быстросменную систему для транслюминальной ангиопластики коронарной артерии. Баллон на дистальном конце катетера может надуваться до заданного диаметра при определенном давлении. На проксимальном конце катетера имеется охватывающая насадка для подсоединения к нагнетательному устройству. В сравнении с другими баллонами высокого давления оптимальная скользкость и проходимость баллона NC RX делает его идеальным при стентировании извитых или слишком кальцинированных сосудов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SPLINT-3 размером 7,5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SPLINT-3 состоят из синтетического материала шириной 7,5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11,3 см ± 1,0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11,6 см ± 1,0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SPLINT-3 размером 7,5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SPLINT-4 размером 10,0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SPLINT-4 состоят из синтетического материала шириной 10,0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14,2 см ± 1,5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14,5 см ± 1,5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SPLINT-4 размером 10,0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для экстренной акушерско-гинекологической помощи НИЭАГ- "МТ"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для экстренной акушерско-гинекологической помощи НИЭАГ-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катетер Aspiron™ с размером ASP6F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Наклонная прямая Форма всасывающих/аспирационных просветов: Круглая Маркировочная полоса: Рентгеноконтрастный маркер Максимальный внешний диаметр (при извлечении/аспирации): 1.70 mm Нар. диам. проксимальной части OD:1.30 mm Нар. диам. дистальной части :1.30 mm Вн. диам. проксимальной части OD:1.09 mm Вн. диам. дистальной части: 1.00 mm Поперечная площадь сечения проксимальной зоны (mm2): 0.933 mm2 Поперечная площадь сечения дистальной зоны (mm2): 0.785 mm2 Длина порта быстрой замены:10 mm Полезная длина катетера:1400 mm Тип покрытия: Гидрофильное Длина дистального покрытия (от наконечника):300 mm Прибор для отрицательного давления (аспирации): Ручной, с набором шприца 30 ml Совместимость направляющего катетера:6F Минимальный внутренний диаметр направляющего катетера:0.070”(1.78 mm) Совместимость направляющего катетера:0.014”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катетер Aspiron™ с размером ASP6F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 Хранить в сухом помещении при температуре от минус 5°С до плюс 35°С, на стеллажах или поддонах расстоянии не менее 1 метра от нагревательных приборов, в местах защищенных от прямых солнечных лучей. Влажность не более 80%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раствор гликированного гемоглобина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контрольный материал, двухуровневый предназначен для контроля определения гликолизированного гемоглобина у лиц с сахарным диабетом. Оцениваемые параметры: фракции гликолизированного гемоглобина HbA1, HBA1C. Матрикс контрольного образца: на основе лиофилизированной человеческой цельной крови. Диапазон контролей: 2 уровня. Условия хранения и стабильность: при температуре 2-8°C до окончания срока годности, для открытого реконституированного контроля стабильность при температуре 2-8°C 7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раствор гликированного гемоглобина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SPLINT-5 размером 12,5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SPLINT-5 состоят из синтетического материала шириной 12,5 см ± 1,2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16,3 см ± 1,6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16,6 см ± 1,6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SPLINT-5 размером 12,5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SPLINT-6 размером 15,0см х450см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SPLINT-6 состоят из синтетического материала шириной 15,0 см ± 1,5 см и длиной 450,0 см ± 30,0 см. Нижний и верхний нетканый материал: белого или почти белого цвета однотонные или с надписью и\или рисунком, длиной 455,0 см ± 30,0 см. Нижний нетканый материал шириной 18,8 см ± 2,0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19,1 см ± 2,0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 размером 7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SPLINT-6 размером 15,0см х450см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для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для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тибиальный Tibial Augment, размерами; 0,1,2,3,4,5,6,7,8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тибиальный Tibial Augment, размерами; 0,1,2,3,4,5,6,7,8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задний Posterior Femoral Augment, размером:A,B,C,D,E,F,G,H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задний Posterior Femoral Augment, размером:A,B,C,D,E,F,G,H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дистальный Distal Femoral Augment, размерами: 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дистальный Distal Femoral Augment, размерами: 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системы входят следующие элементы: 1. Контейнер для сбора проб линии донора 50мл с адаптером под вакуумную пробирку 2. Линия донора с портом для инъекций и коннектором типа "Luer" 3. Адаптер одиночного насоса (антикоагулянта) 4. Линия антикоагулянта с коннектором типа "Spike" 5. Камера фильтра крови -170мкм 6. Монитор давления донора (фильтр DPM) 0,2мкм -1 шт. со скользящим зажимом 7. Адаптер двойного насоса 8. Колокол типа "Latham", 225мл 9. Контейнер (мешок) для сбора плазмы, 1000мл 10. Монитор давления системы (фильтр SPM) 0,2мкм -1 шт. со скользящим зажимом 11. Контейнер для тромбоцитов первичный (резервный), 600мл 12. Линия подачи ресуспендирующего раствора с коннектором типа "Luer" и двумя интегрированными бактериальными фильтрами, 0,2мкм 13. Фильтр для удаления лейкоцитов, LRFXL 14. Контейнер (мешок) для удаления воздуха со скользящим зажимом, 90мл 15. Контейнеры (мешки) для хранения тромбоцитов до 7 дней (СРР), 1000мл-2шт. 16. Контейнер (мешок) для сбора воздуха/ОТП, 1000мл 17. Игла донора 16G с предохранителем типа "Syslock" 18. Зажим храповой - 2 шт. 19. Капельница антикоагулянта 20. Фильтр бактериальный , 0,2 мкм 21. Ампулы для отбора проб тромбоцитов со скользящим зажимом – 2шт. Ңмкости контейнеров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Ңмкость контейнера для тромбоцитов изготовлена из пленки TF Satijn 3224.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большеберцовый ревизионный PCK Tibial liner (Tibial Articular Surface)PCK, размерами: A1-2, B1-2, C1-2, C3-4, D1-2,D3-4, E3-4, E5-6, F5-6, F7-8, G5-6, G7-8, H7-8; толщиной: 11,14,17,20,23,27,31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большеберцовый ревизионный PCK Tibial liner (Tibial Articular Surface)PCK, размерами: A1-2, B1-2, C1-2, C3-4, D1-2,D3-4, E3-4, E5-6, F5-6, F7-8, G5-6, G7-8, H7-8; толщиной: 11,14,17,20,23,27,31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Трансмиттер Guardian™ 2 Link, модель MMT-7775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Трансмиттер Guardian™ 2 Link, модель MMT-7775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212 633,23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244 996,72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1.Цельнополиэтиленовый большеберцовый компонент PS All poly tibial liner(All Poly Tibial Component) PS, размерами: A1, B2, C2,C3,D2,D3,D4,E4,E5,F5,G7,H7; толщиной: 9,11,14,17,20 мм. 2.Цельнополиэтиленовый большеберцовый компонент CR All poly tibial liner(All Poly Tibial Component) CR, размерами: A1, B2,C2,C3,D2,D3,D4,E4,E5,F5,G7,H7; толщиной: 9,11,14,17,20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1.Цельнополиэтиленовый большеберцовый компонент PS All poly tibial liner(All Poly Tibial Component) PS, размерами: A1, B2, C2,C3,D2,D3,D4,E4,E5,F5,G7,H7; толщиной: 9,11,14,17,20 мм. 2.Цельнополиэтиленовый большеберцовый компонент CR All poly tibial liner(All Poly Tibial Component) CR, размерами: A1, B2,C2,C3,D2,D3,D4,E4,E5,F5,G7,H7; толщиной: 9,11,14,17,20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256 219,22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Оффсет соединение Offset Junction, размерами: 4, 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Оффсет соединение Offset Junction, размерами: 4,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 состоит из неадгезивного жидкого эмболического агента - Жидкий Эмболический Материал Menox (флакон объемом 1,5 мл), Диметилсульфоксида (ДМСО) (флакон объемом 1,5 мл) и 1 мл ДМСО-совместимого шприца (3шт.).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системы: металлические пластинки для скрепления отломков кости ARMAR™, штифты CLAVO™ и винты для остеосинтеза MBOSS™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Костные пластины представляют собой тонкие металлические пластины, используемые для восстановления костной ткани, которая была сломана. Интрамедулярный штифт (ИМ штифт) представляет собой металлический стержень, который вдавливается в костномозговую полость кости. Винт для остеосинтеза - это металлический имплантат, вставляемый в кость. Винты для остеосинтеза используются для иммобилизации сломанных сегментов костей, чтобы помочь в процессе заживления. Они поставляются в нестерильной форме, следовательно, к ним не применяется критерий срока годности. Продукт стерилизуется только перед использованием пользователем. Учреждение здравоохранения установит срок годности завернутых устройств, основываясь на типе стерильной упаковки, используемой и рекомендованной компанией Meril Health 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системы: металлические пластинки для скрепления отломков кости ARMAR™, штифты CLAVO™ и винты для остеосинтеза MBOSS™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Ревизионный большеберцовый компонент Stemmed Tibial base Plate, размерами: 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Ревизионный большеберцовый компонент Stemmed Tibial base Plate, размерами: 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постоянного мониторинга глюкозы iPro2, модель MMT-7745WW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атмосферного давления: iPro2: 57,6-106 кПа (высота от 4 880 до -400 м (от 16 000 до -1 300 футов)) Док-станция: 62-106 кПа (высота от 3 965 до -400 м (от 13 000 до -1 300 футов)). Габариты и масса iPro2: Ширина: 3,5 см (1,4 дюйма) Длина: 2,8 см (1,1 дюйма) Высота: 0,9 см (0,4 дюйма) Масса: 5,7 гр. (0,2 унции). Габариты и масса док-станции: Ширина: 5,1 см (2 дюйма) Длина: 6,4 см (2,5 дюйма) Высота: 2,8 см (1,1 дюйма) Масса: 22,7 гр. (0,8 унции). Записывающее устройство iPro2 имеет собственный источник питания. Режим работы - непрерывный. Записывающее устройство iPro2 не пригодно для применения в присутствии смеси огнеопасных анестетиков с воздухом, кислородом или с закисью азота. Все компоненты системы iPro2 пригодны для применения в медицинских учреждениях. Записывающее устройство iPro2 подходит для применения с сенсором глюкозы в условиях жизни пациента.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постоянного мониторинга глюкозы iPro2, модель MMT-7745WW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523 303,50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532 519,51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Бедренный компонент PS правый/левый с задней стабилизацией Femoral Component PS Left/Right, размерами: A,B,C,D,E,F,G,H 2. Вкладыш большеберцовый PS с задней стабилизацией Tibial liner(Tibial Articular Surface) PS, размерами: A1-2, B1-2, C1-2, C3-4, D1-2, D3-4, E3-4,E5-6,F5-6,F7-8,G5-6,G7-8,H7-8; толщиной: 9,11,14,17 мм. 3. Большеберцовый компонент CR/PS Tibial base plate CR/PS, размерами:1,2,3,4,5,6,7,8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Бедренный компонент PS правый/левый с задней стабилизацией Femoral Component PS Left/Right, размерами: A,B,C,D,E,F,G,H 2. Вкладыш большеберцовый PS с задней стабилизацией Tibial liner(Tibial Articular Surface) PS, размерами: A1-2, B1-2, C1-2, C3-4, D1-2, D3-4, E3-4,E5-6,F5-6,F7-8,G5-6,G7-8,H7-8; толщиной: 9,11,14,17 мм. 3. Большеберцовый компонент CR/PS Tibial base plate CR/PS, размерами:1,2,3,4,5,6,7,8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546 957,58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MC INTOSH ЛАРИНГОСКОПИЧЕСКИЙ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MC INTOSH ЛАРИНГОСКОПИЧЕСКИЙ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операционный большой НИОб-"МТ" (набор инструментов для аутопсии)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605 030,85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перевязочный большой НИПб-"МТ"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736 263,90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коленного сустава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используемые в медицинском устройстве, следующие: SS 17?4 PH, SS?455 PH, 18?8SS, 302 SS, Алюминий 2024?T6, Pomalux, Prophylux HS, Radel R5500, Сплав Кобальт 28 Хром 6 Молибден.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коленного сустава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тазобедренного сустава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представляет собой многократно используемый хирургический инструмент. Материалы, используемые в медицинском устройстве, следующие: SS 17?4 PH, SS?455 PH, SS 420 PH и полиоксиметилен.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тазобедренного сустава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компонент ревизионный PCK левый/правый Stemmed Femoral Component PCK Left/Right, размерами:A,B,C,D,E,F,G,H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компонент ревизионный PCK левый/правый Stemmed Femoral Component PCK Left/Right, размерами:A,B,C,D,E,F,G,H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и система постоянного мониторинга глюкозы Medtronic MiniMed Paradigm, модель MMT-754/554WW (B,L,P,S,H)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- 79 х 51 х 20 мм / 91 х 51 х 20 мм. Вес - 101г / 108 г ( с батарейкой). Экран - LCD, черно-белый. Подсветка экрана - зеленая, 30 сек. Цвет корпуса - синий, белый, черный, малиновый, розовый. Объем резервуара для инсулина - 1,76 / 3 мл. Используемый инсулин - короткий или ультра-короткий U-100. Диапазон доз базального инсулина - 0 - 35 ед../ч. Введение базального инсулина - методом БиоПульс* (каждые 10-14 мин). Шаг болюса - 0,025 ед. или 0,5/1 ед. для Easy Bolus и пульта ДУ. Автоматический подсчет доз инсулина - да(Bolus Wizard). Мин. длительность введения 1 ед инсулина - 30 сек. Измерение сахара крови - Да, в подкожной клетчатке - каждые 5 минут постоянно на протяжении от 6 суток подряд от одного сенсора, показания передаются в помпу с помощью минилинка. Память - энергозависимая, 24 болюса, 7 сут. доз, 7 сигналов об ошибке. Мотор - Швейцарский DC микроэлектромотор. Система сигнализации - звук или вибрация.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и система постоянного мониторинга глюкозы Medtronic MiniMed Paradigm, модель MMT-754/554WW (B,L,P,S,H)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операционный большой НИОб-"МТ" (Расширитель-подъемник ребенрых дуг при операциях на борюшной попости, прикрепляемый к опреационному столу РПРД-"Каз-МТ")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1 113 670,90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модели MMT-1711, MMT-1712 (2.10 x 3.78 x 0.96 дюймов/5.3 x 9.6 x 2.4 см) вес – 96 гр. Базальные дозы / Профиль – 48. Номер базальных профилей – 8. Максимальная базальная скорость по умолчанию 2 ед/час. Максимальный болюс: от 0 до 75 ед (для единичного болюса). Водонепроницаемая. Частота калибровки: 2 часа, 6 часов, 12 часов, затем каждые 12 часов. Фактор чувствительности к инсулину 0,3–22,2 ммоль/л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1 454 127,85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винтов и пластин титановых для остеосинтеза переломов трубчатых костей и инструментов для их установки НОПтк-01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оперативного скрепления открытых и закрытых переломов трубчатых костей. Твердость метчиков и сверл изготовленных из нержавеющей стали 40х13, после термообработки должна быть HRC-54-56;твердость отверток, ключа для изгибания пластин и бойка троакар из стали 30х13, после термообработки - HRC 48-50; твердость остальных инструментов изготовленных из нержавеющей стали 20х13, после термообработки HRC 42-46; параметры шероховатости наружных поверхностей имплантатов (винтов, пластин, стержней, штифтов и подкладок под винты), Ra, должны быть не более 0,4 мкм (кроме резьбовых),остальных - не более 1,25 мкм; пластины прямые и диафиз угловых пластин должны выдерживать испытания на сопротивление изгибу про воздействий усилия равного 60 кг.; назначенный ресурс винтов должен быть не менее 20 циклов приложения крутящего момента, соответствующего крутящему момент, критерием соответствия является механическое разрушение имплантата; назначенный ресурс пластин должен быть не менее 20 циклов нагружения на изгиб, критерием соответствия является механическое разрушения имплантата. Область применения -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винтов и пластин титановых для остеосинтеза переломов трубчатых костей и инструментов для их установки НОПтк-01. Импланты для остеосинтеза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1 464 045,60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1 553 683,01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1 872 873,90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снятия и наложения гипса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снятия и наложения гипса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2 056 699,96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2 171 131,14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2 466 759,16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2 546 004,10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2 567 426,04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деталей к компрессионно-дистракционным аппаратам Г.А. Илизарова для лечения перелома костей КДАК-01-МТ-Казань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нержавеющей стали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2 629 963,32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2 934 340,27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3 315 209,96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3 596 516,74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3 891 791,29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4 084 286,20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4 113 808,50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4 258 505,38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4 724 580,54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4 933 980,35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5 016 538,52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5 267 091,65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5 744 537,41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6 433 396,06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6 809 566,50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7 394 848,21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 Бедренная ножка-Для биполярного, тотального эндопротеза тазобедренного сустава. Форма: Универсальная, модульная, ревизионная. Различных модификаций и посадочных конусов для бедренной головки. С дополнительным покрытием и без него. Материал: Co-Cr-Mo, Нержавеющая сталь, Ti6A14V, Азотсодержащая нержавеющая сталь; Тип фиксации: цементная и бесцементная. Типоразмер: не менее 18 типоразмеров (на каждый вид) Угол шейки: от 120 до 135* Длинна: от 80 до 317 мм Диаметр: от 6 до 28 мм. Бесцементная металлическая чашка-Универсальная. Различных форм, модификаций, с дополнительным покрытием и без него. Материал: Ti6A14V Фиксация: бесцементная. - диаметр внутренний от 22 до 58 мм -диаметр наружный от 36 до 80 мм. Бесцементная полиэтиленовая чашка-Различных модификаций. Материал: UHMWPE Тип фиксации - бесцементный. -диаметр внутренний от 22 до 44 мм - диаметр наружный от 34 до 80 мм. Биполярная головка бедренной кости-Материал: нержавеющая сталь, Co-Cr-Mo, Азотсодержащая нержавеющая сталь. Тип фиксации - цементный, бесцементный, насаживается на верхний конус бедренной ножки. Различных модификаций и посадочных конусов. - диаметр: от 22,0 мм. до 72,0 мм. -размер: от -5 мм. до +12 мм. Большеберцовый вкладыш-Тотальный, универсальный, ревизионный, с сохранением или с замещением задней крестообразной связки, различных модификаций. Материал: UHMWPE -высокомолекулярный полиэтилен. Типоразмер: не менее 8 типоразмеров (на каждый вид) Толщина: от 8 до 31 мм. Большеберцовый лоток -Тотальный,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UHMWPE, UHMWPE. Тип фиксации – цементный, бесцементный. Форма: левый, правый, универсальный. Типоразмер: не менее 11 типоразмеров (на каждый вид) Размеры: - во фронтальной плоскости от 59 мм до 88 мм, - в сагиттальной плоскости от 40 мм до 68 мм. Винт ацетабулярной чашки-Материал: Ti6A14V. Различных модификаций. Длина: от 15 до 95 мм Головка бедренной кости-Универсальная, модульная. Различных модификаций, и посадочных конусов. Материал: Co-Cr-Mo, нержавеющая сталь. Тип фиксации - цементный, бесцементный насаживается на верхний конус бедренной ножки. -диаметр: от 22 мм. до 72 мм. -размер: от -5 мм. до +12 мм. Мыщелок бедренной кости-Тотальный,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Тип фиксации – цементный, бесцементный. Форма: левый, правый, универсальный. Размеры: - во фронтальной плоскости от 53 мм. до 88 мм., в сагиттальной плоскости от 40 мм. до81 мм. Типоразмер: не менее 9 типоразмеров (на каждый вид) . Пателлярный компонент Различных модификаций Материал: UHMWPE. Тип фиксации – цементный, бесцментный. Высота: от 8 до 11 мм. Диаметр: от 15 до 40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8 088 007,87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11 019 915,90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12 710 995,24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№1, №10,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(картридж)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Протеаза Пероксидаза (хрен) Фруктозиламинокислотная оксидаза Хромоген Буферный раствор, поверхностно-активные вещества, наполнители и консерванты Комплектная упаковка 1, 10 или 25 тестов (картриджей) Shyrai A1c HbA1c 1 х Листок-вкладыш. Информация для пациента. Условия хранения и использования 1. Температура хранения +2 °С ~ +8 °С. Тест (картридж) стабилен до истечения срока годности, указанного на упаковке, при хранении в холодильнике при указанной температуре +2 °С ~ +8 °С. 2. Рабочая температура теста (картриджа)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№1, №10,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Тест-полоска для полуколичественного и визуального определения содержания в моче микроальбумина, креатинина,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2MC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Микроальбумин Сульфонефталеин 91.2 мг Лимонная кислота 23.0 мг Креатинин 3,5-динитробензойная кислота 27.2 мг Бензидин 294.0 мг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Тест-полоска для полуколичественного и визуального определения содержания в моче микроальбумина, креатинина,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плечевого сустава UNIC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Плечевая чашка: ТС +ГА ISO 5832-3ТС, выступающий конус. Диаметр 32 и 37мм, наклон 8 градусов. Плечевой вкладыш: ПЭ 2 варианта: стандартный и противовывиховый (сохраняющий) и 3 варианта высоты для каждого диаметра 14, 16.5 и 19мм для диаметров 31мм и 36мм и 17.5, 20, 22.5мм для диаметра 40мм. Защелкивается на чашке. Плечевой регулятор: ISO 5832-3 ТС, высота 10мм. Имеет конус и посадочное гнездоТС. 10 мм. В комплекте имеет фиксирующий винт диаметром 6 мм и длиной 15 мм. Регулирующий модуль: ТС, нейтральный/с отклонением 60. Длина 16мм, ширина в центральной части 10мм. Двойной конус Морзе для ножки и суставного компонента. Головки плечевые: нержавеющая сталь M30NW по ISO 5832-9 (НС), Диаметр- 42-54мм, высота 17-25 мм. Выступающий конус для ножки/аугмента. I38-50; нержавеющая сталь M30NW по ISO 5832-9 (НС)диаметр: 40-52мм, высота 13-23мм. Типы: стандартная и эксцентрическая. Имеет посадочное гнездо прямоугольной. Анатомическая суставная впадина: ПЭ. Ширина 22,24,26мм, высота 30,33,36мм. Две фиксационных ножки. Винтовое суставное ГА основание: ТС. ГА покрытие на обращенной к суставной поверхности лопатки стороне. Диаметр 26,30мм. Спиральный клинок 17.5,22мм. 4 отверстия для винтов. Гленосфера: нержавеющая сталь M30NW по ISO 5832-9 (НС); НС. Диаметр 34,38мм. На вершине отверстие для фиксационного винта. Ревизионное винтовое суставное основание: ТС с ГА покрытие на обращенной к суставной поверхности лопатки стороне. Спиральный клинок длиной 20,25 или30мм. 4 отверстия для винтов, нижний стабилизирующий фланец, пластину для фиксации на клювовидном отростке с 4 отверстиями. Винты: ТС, диаметр 4 и 5мм, 15-45мм с шагом в 5мм.; Коттер винт (Шплинтованный шуруп, блокирующий винт с частичной резьбой в основании). ТС. Длина: 20,25,30,35мм.; ТС. Фиксирующий винт диаметром 4 мм и длиной 16 мм. Диаметр гладкой части 4.5мм, резьбовой – 6мм.; ТС. Фиксирующий винт диаметром 5 мм и длиной 13.5 мм. Плечевая скобка: ТС, диаметр 25-34мм, высота 9-12мм Имеет зубья для головки плеча; ТС, длина 9.1мм, диаметр 6мм . Just Unic Плечевая ножка: ТС, длина 70 и 83мм, диаметр 8 и 9.5мм, высота скобки (мобильной регулировочной втулки) 48, 38 и 53мм. Головка плечевая: нержавеющая сталь M30NW по ISO 5832-9 (НС).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Плечевая ножка с покрытием TI+ГА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295 535,24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5.0 мл с размером иглы 22G x 1 1/2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20.0 мл с размером иглы 21G x 1 1/2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0,25мм (31G), длиной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0,30мм (30G), длиной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0,33 мм (29G), длиной 12,0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ламинированный нетканый материал (РЕ+РР). Фартук ламинированный, ламинированный нетканый материал (РЕ+РР), цвет голубой, плотность от 17 до 60 г/м²; Нарукавники ламинированные, ламинированный нетканый материал (РЕ+РР),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 1. Фартук ламинированный - 1 шт. 2. Нарукавники ламинированные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 1. Простыня впитывающая 60см х 60см - 1 шт. 2. Простыня 80см х 140см - 1 шт. 3. Рубашка (сорочка) для роженицы размером XL - 1 шт. 4. Салфетка 70см х 80см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1. Халат хирургический размером XL - 1 шт. 2. Пилотка-колпак - 1 шт. 3. Бахилы высокие - 1 пара 4. Маска медицинская трехслойная на резинках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хирургической одежды из нетканого материала одноразовый стерильный – КХО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(спанбонд+спанбонд); нетканый материал Мельтблаун (МБ). Костюм хирургический (рубашка, брюки) размером XL, нетканый материал СМС, цвет голубой, плотность от 17 до 80 г/м²; Бахилы высокие, нетканый материал СС, цвет голубой, плотность от 17 до 60 г/м²; Маска медицинская трҰхслойная на резинках, нетканый материал СС, нетканый материал Мельтблаун, нетканый материал СМС, цвет голубой, плотность от 60 до 100 г/м²; Пилотка-колпак, нетканый материал СС, цвет голубой, плотность от 17 до 60 г/м²., 1.Костюм хирургический (рубашка, брюки) размером XL - 1 шт. 2.Бахилы высокие - 1 пара. 3.Маска медицинская трҰхслойная на резинках - 1 шт. 4.Пилотка-колпак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хирургической одежды из нетканого материала одноразовый стерильный – КХО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 1. Простыня впитывающая 60см х 60см - 1 шт. 2. Простыня ламинированная 80см х 140см - 1 шт. 3. Салфетка 70см х 80см - 1 шт. 4. Рубашка (сорочка) для роженицы размером XL - 1 шт. 5. Бахилы высокие - 1 пара 6. Шапочка-берет - 1 шт. 7. Салфетка бумажная 22см х 23см - 3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для лучевой кости дорсальная дельта - образная левая, правая 4отв. L-75 мм, 5отв. L-82 мм, 6отв. L-90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пленочная повязка для закрытия ран, фиксации катетеров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диагностический CPT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коагулятора CPT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ручками и ротатором (12 мл), шприц 1-120мл Луер-Лок / Луер для инъекций, шприц-колба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 для сосудов (синяя/желтая/красная/белая), турникеты со стилетом и без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для ЭКГ и кардиостимуляции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на стол 50-150х150-325 см, покрывало, чехол на ЭОП, для ног, для головы, для лица, маска, подъягодичное, для камеры, для аппарата диаметром 30-110 см, для аппарата 80-140 х 80-140 см, для пульта управления, для снимков R30-85см;10-110х10-110 см, для операционных ламп, для пейсмейкера, для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с температурным датчиком и без 8-20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дренажный CPT: 8-36Fr, 50-200 мл, дренажная 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дренажный CPT: угловой и прямой 16-36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манифолда CPT: с 2,3,4,5 портами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СРТ: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 заглушка комбинированная, система для внутривенных инфузий, система для внутривенных вливаний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выкусыватель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состоит из собственно прибора, крана и других компонентов (указанных ниже), которые могут понадобиться при интервенционных процедурах – инструмент для вставки, устройство для вращения проводника катетера, Y-образный адаптер.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CPT: индефлятор, Y-коннектор, тупая игла, краник (1, 2-х, 3-х, 4-х ходовые) блок, устройство вращения проводника, стопкок, диллятатор, торк-девайс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инвазивного измерения давления, уровня CPT, кабель для датчика, держатель, линия датчика давления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для головки лучевой кости малая левая, правая 1 отв.L-36 мм, 2отв.L-47 мм, 3отв.L-58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большеберцовая проксимальная медиальная левая, правая от 3отв. до 13отв., длиной (L) от 113 до 323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для остеотомии большеберцовой кости, правая, левая 3 мм, 5мм, 7,5мм, 9мм, 10мм, 11мм, 12,5мм, 15мм, 17,5мм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с температурным датчиком и без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 индефлятор, Y-коннектор, тупая игла, краник (1, 2-х, 3-х, 4-х ходовые) устройство вращения проводника*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манифолда Clever: с 2,3,4,5 портами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диагностический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Clever: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мочеприемника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ручками и ротатором (12 мл), шприц для инъекций, шприц-колба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измерения давления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200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компрессии места пункции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1000 мл.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200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1000 мл. Флакон эйрлесс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1000 мл. Флакон эйрлесс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1000 мл.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-Каждый комплект должен иметь индивидуальную упаковку. -Изделия в индивидуальной упаковке укладываются в полимерный двухслойный пакет с двумя прозрачными сторонами. -Обе стороны должны представлять собой полимерный трехслойный материал с различной температурой плавления каждого слоя.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длинный, закрытый спереди. Изготовлен из нетканого материала. Поверхностная плотность нетканого материала должно быть не менее 40 г/м2. 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г/м2.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 г/м2. 4. Очки защитные закрытые. 5. Респиратор - фильтрующая маска, с или без клапана выдоха. 6. Капюшон, закрывающий волосяную часть головы. Изготовлен из материала, из которого изготовлен комбинезон. 7.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40г/м2. 8. Изготовлен из материала, из которого изготовлен комбинезон. Поверхностная плотность нетканого материала должно быть не менее 40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2.3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2.4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объемом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покрытием. Колпачок предохраняет лезвие. Каждый скальпель упакован индивидуально. Размеры лезвий: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 Размеры лезвий: №10; №11; №12;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покрытием. Колпачок предохраняет лезвие. Каждый скальпель упакован индивидуально. Размеры лезвий: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 с лезвием из нержавеющей стали. Размеры лезвий: №20; №21; №22; №23; №24;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представляет собой рукоятку, на одном конце которой размещена рабочая часть в виде ложки, а на другом конце размещена лопаточка.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"Нәрия"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многоразового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защитный нестерильный изготовлен из хлопчатобумажной (ХБ) ткани. Размеры: XS (Extra Small, 42) – 4XL (4Extra Large, 64). Цвет: белый. Фиксация: эластичная резинка на рукавах и штанинах. Капюшон на эластичной резинке, плотно прилегающий к контору лица. Плотность не менее 115 г/м². 2. Пижама (рубашка) из хлопчатобумажной (ХБ) ткани, рукав длинный, прямой и брюки длинные. Размер: XS (Extra Small, 42) – 4XL (4Extra Large, 64). Цвет: белый. Фиксация: эластичная тесьма. Плотность не менее 115 г/м². 3. Халат из хлопчатобумажной (ХБ) ткани. "Стойка" воротник, на завязках, рукава одношовные втачные, длинные. Плотность не менее 115 г/м² или хлопчатобумажная ткань с водо-грязеотталкивающей, антистатической отделкой плотностью 140-180 г/м². 4. Фартук длинный изготовлен из полиэтилена /ПВХ, толщиной не менее 30 мкм. 5. Капюшон /шлем из хлопчатобумажной (ХБ) ткани, плотностью 115 г/м². 6. Косынка из хлопчатобумажной (ХБ) ткани, плотностью не менее 115 г/м². Размер 90х90х125 см. 7. Шапочка из хлопчатобумажной (ХБ) ткани, плотностью не менее 115 г/м². 8. Нарукавники из полиэтилена, толщиной не менее 30 мкм. Размер 48х25 см. 9. Очки защитные с плотно прилегающим краем, конструкции, обеспечивающей их герметичность. Очки не имеют острых кромок или других дефектов, которые могут вызывать дискомфорт; очковые стекла не содержат никаких значительных дефектов, ухудшающих видимость, а именно: пузырей, царапин, посторонних включений. 10. Ватно-марлевая повязка (маска) из марли, длиной 50 см, шириной 125 см. Размер ватного пласта: длина 25 см, ширина 17 см. Маска марлевая медицинская 4-х слойная, 8-и слойная,16-и слойная. Фиксация: резинка или завязки. 11. Маска-респиратор фильтрующая с клапаном или без, фиксация – резина. 12. Маска медицинская из нетканого материала СМС (спанбонд-мельтблаун-спанбонд) трехслойная. Фиксация – резинка или завязка. 13. Носки из хлопчатобумажной (ХБ) или из комбинированных полусинтетических тканей, однотонные или различных цветов. Тапочки с закрытой пяткой из кожи или кожзаменителя. 14. Бахилы из хлопчатобумажной (ХБ) ткани высокие или низкие. 15. Бахилы низкие из полиэтилена. 16. Сапоги резиновые /ПВХ из резины или поливинилхлорида (ПВХ), размеры 37-47. 17. Перчатки одноразовые медицинские стерильные, пятипалые, опудренные или неопудренные, гладкие или текстурированные из латекса /нитрила /винила. Размер: S, M, L, XL, ХХL. По согласованию с Заказчиком. 18. Перчатки одноразовые медицинские нестерильные, пятипалые, опудренные или неопудренные, гладкие или текстурированные из латекса /нитрила /винила. Размер: S, M, L, XL, ХХL. По согласованию с Заказчиком. 19. Полотенце из хлопчатобумажной (ХБ) ткани (вафельная). Размер 70х70 см. 20. Бумажный лейкопластырь на нетканой основе в катушках. Размер: 2,5х10 см; 5х10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многоразового применения. Комплектность: 1. Комбинезон защитный нестерильный 2. Пижама 3. Халат 4. Фартук длинный 5. Капюшон/шлем 6. Косынка 7. Шапочка 8. Нарукавники 9. Очки защитные 10. Ватно-марлевая повязка 11. Респиратор медицинский 12. Маска медицинская 13. Носки/тапочки 14. Бахилы высокие/низкие 15. Бахилы низкие 16. Сапоги резиновые/ПВХ 17. Перчатки одноразовые медицинские стерильные 18. Перчатки одноразовые медицинские нестерильные 19. Полотенце 20. Бумажный лейкопластырь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визуального определения содержания в моче глюкозы, рН, белка, крови, кетонов, билирубина, нитритов, удельного веса,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9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 р-арсаниловая кислота 5.0 мг N- (1-нафтил) этилендиамин 2HCl 6.0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визуального определения содержания в моче глюкозы, рН, белка, крови, кетонов, билирубина, нитритов, удельного веса,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визуального определения содержания в моче билирубина, крови, глюкозы, кетонов, рН, белка,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7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визуального определения содержания в моче билирубина, крови, глюкозы, кетонов, рН, белка,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визуального определения содержания в моче глюкозы, рН, белка, крови, кетонов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5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Кетоны Нитропруссид натрия 20.0 мг Сульфат магния 246.5 мг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визуального определения содержания в моче глюкозы, рН, белка, крови, кетонов,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впитывающая, размеры: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Одноразовое устройство для раздувания баллона, имеет Ұмкость камеры 20 мл. Способно создавать давление 30 атм./бар. Оснащено резьбовым плунжером, гибким удлинителем высокого давления и трҰхходовым запорным клапаном высокого давлениея в диапазоне "вакуум - 30 атм./бар" с точностью ± 1атм/бар. Изделие изготовлено из поликарбонатной смолы.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 01 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 Комплектность: 1. Простыня из нетканого материала 150 х 200 см / 170 х 260 см / 160 х 190 см – 1 шт. 2. Простыня 100 х 100 см с карманом и адгезивным отверстием – 1 шт. 3. Простыня 120 х 100 см с адгезивным отверстием 4,5 х 7,2 см – 1 шт. 4. Простыня на пациента 140 х 80 см с адгезивным краем – 1 шт. 5. Простыня операционная 160 х 200см для офтальмологии с двумя квадратными вырезами 10 х 10см с инцизной пленкой и с двумя карманами-приемниками с фиксаторами – 1 шт. 6. Простыня для инструментального стола 160 х190см – 1 шт. 7. Чехол Мейо на инструментальный стол 140 см х 80 см – 1 шт. 8. Пеленка впитывающая 60 см х 60 см – 1 шт. 9. Шапочка - берет – 1 шт. 10. Халат – 3 шт.; 11. Бахилы – 2 пары; 12. Салфетка 20 х 20 см / 22 х 23 см – 4 шт. 13. Салфетка 70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 Комплектность: 1. Простыня 100 х 100 см с карманом и адгезивным отверстием – 1 шт. 2. Салфетка 70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 материал типа СМС, плотностью 40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180х250 см с вырезом, 70х80 см с адгезивным краем, материал типа Спанлейс, плотностью 68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180х250 см с вырезом, 70х80 см с адгезивным краем из нетканого матьериала типа Спанлейс плотностью 68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состав: Салфетка (20-100)×(20-100) см – 2 шт, подстилка-пеленка впитывающая (60-90)×(60-90) см – 1 шт, браслет для идентификации – 1 шт, карточка – медальон для идентификации – 1 шт, зажим для, пуповины – 1 шт, шапочка – 1 шт, конверт – 1 шт, маска трехслойная – 1 шт, салфетка (20-100)×(20-100) см –3 шт, ватная палочка – 1 шт. Комплектующие представлены плотностью от 15 г/м2 до 120 г/м2. * Допускается по согласованию с заказчиком изготовление изделий, из различных видов материала, плотностей и различных типоразмеров.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для операции на брюшной полости изготавливаются из нетканого материала типа СМС (Спанбонд Мелтблаун Спанбонд), Спанлейс, марля.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типа Спанлейс или бумажного полотна с плотностями от 30 до 100 г/м2. Имеют размеры, ограниченные указанными пределами (5-100)×(5-100)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 салфетки в рулоне с перфорацией 30×40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30 см х 30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"Н?рия" трехслойная на резинках для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 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"Н?рия" трехслойная на резинках для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Одноразовое устройство для раздувания баллона, имеет Ұмкость камеры 20 мл. Способно создавать давление 30 атм./бар. Оснащено резьбовым плунжером, гибким удлинителем высокого давления и трҰхходовым запорным клапаном высокого давлениея в диапазоне "вакуум - 30 атм./бар" с точностью ± 1атм/бар. Изделие изготовлено из поликарбонатной смолы.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2,5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60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60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со светодиодной насадкой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 Комплектность: 1. Шапочка клип-берет – 1 шт.; 2. Халат одноразовый – 1 шт.; 3. Рубашка / сорочка – 1 шт.; 4. Маска одноразовая – 1 шт.; 5. Бахилы высокие / 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Антигены туберкулеза иммобилизованы на тестовой области мембраны. Во время тестирования образец реагирует с антигеном туберкулеза, конъюгированным с окрашенными частицами, и предварительно наносится на подушку для образца теста. Затем смесь мигрирует через мембрану под действием капилляров и взаимодействует с реагентами на мембране. Если в образце достаточно антител к туберкулезу, в тестовой области мембраны образуется цветная полоса. Наличие этой цветной полосы указывает на положительный результат, а ее отсутствие указывает на отрицательный результат. Появление цветной полосы в контрольной области служит процедурным контролем, указывая на то, что был добавлен правильный объем образца и произошло впитывание мембраны. Чувствительность 83,6%. Специфичность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геля входят: вода, карбомер, триэтаноламин, глицерин, полиэтиленгликоль, DMDM гидантоин, краситель. Внешний вид: однородная вязкая жидкость без механических примесей, без запаха или со слабым специфическим запахом. Допускается наличие пузырьков воздуха в геле. Цветность: гель должен быть синим, зеленоватым или слабо окрашенным по сравнению с водой для инъекций. рН: 5.0 - 7.0. Вязкость: От 85.000 – 135.000 сР. Масса содержимого упаковки определяют в граммах. Допускаемая погрешность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 объем: 250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(силикагель)- 10 шт 2. Буферный раствор в пластиковом флаконе- 5мл± 0,01 мл (1флакон) 3. Одноразовая полиэтиленовая пипетка -10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(силикагель)- 25 шт 2. Буферный раствор в пластиковом флаконе- 5мл± 0,01 мл (1флакон) 3. Одноразовая полиэтиленовая пипетка -25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1.Иммуносорбент- пластиковая кассета, упакованная в фольгу с влагопоглотителем (силикагель)- 50 шт 2. Буферный раствор в пластиковом флаконе- 5мл± 0,01 мл (1флакон) 3. Одноразовая полиэтиленовая пипетка -50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 (110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 (50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бикарбоната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1150г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А для гемодиализного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CleanCart A представляет собой полипропиленовый картридж, содержащий порошок карбоната натрия, который обеспечивает производство раствора карбоната натрия во время процедуры. Когда картридж CleanCart A установлен в специальный держатель, вода проходит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А Безводный натрия карбонат порошок 13 г., Общий вес картриджа: СlеаnСаrt А ~37 г. Материал: СlеаnСаrt А - полипропилен, рН: СlеаnСаrt А ~11. Срок годности: СlеаnСаrt А - 24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А для гемодиализного аппарата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С для гемодиализного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CleanCart C представляет собой полипропиленовый картридж, содержащий порошок лимонной кислоты, который обеспечивает производство раствора лимонной кислоты во время процедуры. Когда картридж CleanCart C установлен в специальный держатель, вода проходит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С - Лимонная кислота сухая порошок 35 г. Общий вес картриджа: СlеаnСаrt С ~56 г. Материал: СlеаnСаrt С - полипропилен. рН: СlеаnСаrt С ~2.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С для гемодиализного аппарата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170H /17L=1.7м2; 210H /21L=2.1м2. КУФ для мочевины (мл/ч.мм рт.ст. ? 20%) и средний объем заполнения диализатора (мл): 140H=60/94; 170H=70/115; 210H=85/125; 14L=10/81; 17L=12.5/104; 21L=15/123. Стерилизация: паровая (автоклавирование).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170H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170H /17L=1.7м2; 210H /21L=2.1м2. КУФ для мочевины (мл/ч.мм рт.ст. ? 20%) и средний объем заполнения диализатора (мл): 140H=60/94; 170H=70/115; 210H=85/125; 14L=10/81; 17L=12.5/104; 21L=15/123. Стерилизация: паровая (автоклавирование).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210H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это одноэтапный экспресс-тест в тестировании используются четыре специально подобран-ные рекомбинантные протеины вируса гепатита С (ядро, NS3, NS4,NS5). Это позволяет тесту HCV определить антитело против вируса гепатита С в образцах крови человека с высоким уровнем точности. Чувствительность 100% Специфичность 99,4%. Хранить при температуре 4-30 °С. Срок хранения 24 месяца.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oXiris.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170 588,23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 1400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 100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ST150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ST60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TPE1000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TPE2000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одноразовые катетеры краткосрочного использования для сосудистого доступа при проведении процедур гемодиализа. GamCath — это катетеры для кратковременного использования, изготовленные из термочувствительного полиуретана. Катетеры кратковременного использования GamCath выпускаются в различных конфигурациях — одно-, двух- или трехпросветные. В многопросветных катетерах артериальная сторона указана красным зажимом, а венозная сторона - голубым зажимом. Объем заполнения напечатан на направляющей вставке зажима на каждом катетере. Стерилизованы этиленоксидом.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 GAMCATH GDC-1115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 U9000 Plus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QUF (л/мин): 1,2, бетінің ауданы (м2): 2,4. Сақтау шарттары: + 30 ° C (+ 86 ° F)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 U9000 Plus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Проводник коронарный CPT 40-280 х 0,014-0,018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Аортальный выкусыватель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набор коагулятора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дренажная банка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Защитное покрытие 11.5-250x17-250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(аортальный)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транспортировки и хранения. Срок годности 3 года. Не применять после истечения срока годности.Посадочный диаметр для аортального - 21, 23, 25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(аортальный)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(атриовентрикулярный)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транспортировки и хранения. Срок годности 3 года. Не применять после истечения срока годности. Посадочный диаметр для атриовентрикулярного клапана 26, 28, 30, 32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(атриовентрикулярный)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Проводник диагностический CPT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аортального клапана сердца биологический "ТиАра"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клапан ТиАра - каркасный клапан со створками из ксеноперикарда используется для супрааннулярной имплантации в аортальную позицию. В конструкции клапана использован гибкий каркас, состоящий из суперэластичной нитиноловой проволоки, обшитой телячьим перикардом. Обшивка каркаса клапана биологической тканью позволяет проводить специальную обработку всей поверхности. Створки клапана изготавливаются из перикарда крупного рогатого скота. Консервация, стерилизация и химическая сшивка коллагеновых волокон перикарда производится с использованием диглицидилового эфира этиленгликоля. Клапан ТиАра поставляется стерильным. Клапан производится с антикальциевой обработкой поверхности биологической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аортального клапана сердца биологический "ТиАра"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устройство для компрессии места пункции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Y-коннектор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краник 1, 2-х, 3-х, 4-х ходовой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Длина: 12,0 ± 0,5 см. Плотность не менее: 65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без рисунков, размером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5мл с иглой 22Gx11/2"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2мл; с иглами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10 мл с иглой 21Gx1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стентовая система Orsiro Mission с покрытием Sirolimus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изготовлен из кобальто-хромового сплава L-605, полностью покрыт тонким слоем из аморфного карбида кремния proBIO. Наружная поверхность, аблюминальная и боковые поверхности стента покрыты материалом BlOlute - биорассасывающейся лекарственной матрицей, состоящей из лекарственного вещества Сиролимус и полимера поли-лактида (PLLA). Номинальное содержание лекарственного вещества в стенте составляет 1,4 мкг Сиролимуса на мм2. Толщина каркаса для стентов диаметром 2,25 -3,00 мм - 60 мкм (0,0024”) и для диаметром 3,5-4,0 мм - 80мкм (0,0031”). Стент располагается между двумя рентгеноконтрастными метками на дистальном конце системы доставки катетера для ЧКТА. Рабочая длина катетера – 140 см. Система доставки имеет гидрофильное покрытие на внешней поверхности дистального тубуса (шафта) и гидрофобное покрытие на внешней поверхности проксимального тубуса (шафта). Проксимальный шафт представляет собой гипотрубку, которая начинается внутри втулки и продолжается до выходного отверстия проводника. На гипотрубке имеются две метки на стержне - 92 см (брахиальный доступ) и 102 см (бедренный доступ) от дистального конца системы доставки - для контроля момента выхода наконечника системы доставки из проводникового катетера. Система доставки имеет коаксиально расположенные просветы, состоящие из внешнего просвета для инфляции и внутреннего просвета для проводника. Наружный инфляционный просвет подключается через порт Люэра на втулке. Внутренний просвет проводника начинается у кончика системы доставки и заканчивается у порта выхода проводника, который находится на расстоянии 29 см от дистального конца системы доставки. Стент-система совместима с проводниками диаметром 0.014" (0,36 мм) и проводниковыми катетерами с внутренним диаметром "0,056" (1,42 мм). Номинальное давление 10 атм. Расчетное давление разрыва баллона 16 атм. для всех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стентовая система Orsiro Mission с покрытием Sirolimus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340 516,10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ключичная S-образная левая, правая от 3 отв. до 11 отв. длиной (L-71,80,90,99,108,116,125,134,143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педиатрическая для остеотомии бедренной кости 3отв., угол изгиба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педиатрическая для остеотомии бедренной кости 3отв., угол изгиба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дорсолатеральная левая, правая от 3 отв. до 6 отв. длиной (L- 95, 109, 123, 137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винт 2,4 длиной (L) (6,8,10,12,14,16,18,20,22,24,26,28,30,32,34,36,38,40 мм)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Винт кортикальный самонарезающий 2,7 длиной (L) (6,8,10,12,14,16,18,20,22,24,26,28,30,32,34,36,38,40 мм) (Н),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дорсомедиальная левая, правая от 4 отв. до 12 отв., длиной (L- 84, 104, 124, 144, 164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для бедренной кости широкая диафизарная от 10 отв. до 16 отв., длиной (L) от 209 до 333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реконструктивная прямая, изогнутая 20 отв. L-180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реконструктивная прямая, изогнутая 8 отв. L-77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ключичная S-образная, диафизарная левая, правая от 5отв. до 11отв., длиной от 57 до 114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атравматические длиной от 5 мм до 70 мм, диаметрами в мм от 0,10 до 1,12 с нитями хирургическими стерильными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должны быть изготовлены из коррозионностойкой стали типа 12Х18Н10Т, твердость игольных наконечников должна быть НV 4900-6475 Н/мм2 (твердость по Виккерсу), иглы должны быть коррозионностойкими в условиях эксплуатации, транспортирования и хранения, на наружной поверхности игольных наконечников не допускается наличие трещин, раковин, вмятин, царапин и заусенцев, в месте крепления нити допускаются следы от применяемого в технологическом процессе инструмента, острота колющей части игольного наконечника не должна превышать 0,025 мм., колющая часть игольного наконечника не должна иметь заусенцев и деформации, ширина режущих ребер с трехгранным острием на длине от 2 до 5 диаметров хвостовика не должна превышать 0,025 мм, а шпательного острия не должна превышать 0,003 мм, средний ресурс иглы должен быть не менее 40 проколов, изделия должны быть нетоксичными и апирогенными в течение гарантийного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атравматические длиной от 5 мм до 70 мм, диаметрами в мм от 0,10 до 1,12 с нитями хирургическими стерильными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ладонная для лучевой кости левая, правая от 5отв. до 15отв. длиной (L) от 73 до 194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однокамерный Rivacor в вариантах исполнения 3/5/7 VR-T; 5/7 VR-T DX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однокамерный, максимальная энергия шокового разряда – 40 Дж., MR условный Тип VR-T – объем 30 куб.см, вес 75 г, разъем DF4 Тип VR-T DX - объем 32 куб.см, вес 77 г, с дополнительным обнаружением предсердий, разъем IS-1/DF4.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однокамерный Rivacor в вариантах исполнения 3/5 VR-T; 5 VR-T DX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3 212 894,40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двухкамерный Rivacor в вариантах исполнения 3/5/7 DR-T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двухкамерный, с подстройкой скорости, Главный Мониторинг, максимальная энергия ударной волны: 40 Дж, разъем DF4, MR условно. Размеры 60 x 66.5 x 10мм, объем 32 куб.см.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двухкамерный Rivacor в вариантах исполнения 3/5 DR-T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3 404 536,80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трехкамерный Rivacor в вариантах исполнения 3/5/7 HF-T; 3/5/7 HF-T QP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трехкамерный, с подстройкой скорости, домашний мониторинг, максимальная энергия шокового разряда 40 Дж, MR условно. Тип HF-T – размеры 60 x 71.5 x 10мм, объем 33 куб.см, вес 78 г. Разъем DF4/IS-1 Тип HF-T QP - размеры 60 x 71 x 10мм, объем 35 куб.см, вес 82 г. РазъҰм IS-1/IS4/DF4, порт IS4 для подключения четырехполюсного левого желудочка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трехкамерный Rivacor в вариантах исполнения 3/5 HF-T; 3/5 HF-T QP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3 432 905,95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HyperGlide (Hyperform) с диаметром баллона: 3 мм, 4мм, 5 мм, 7мм; длиной 7мм, 10мм, 15мм, 20мм, 30мм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 это однопросветный баллонный катетер, требующий введения проводника диаметром 0,010" для перекрытия центрального просвета, в результате чего станет возможным наполнение баллона. Когда дистальный платиновый спиралевидный наконечник проводника размером 10 см продвинется к наконечнику катетера или за его пределы, произойдет перекрытие отверстий для наполнения, что позволит баллону наполниться через боковые отверстия катетера. Окклюзионная баллонная система доступна в размерах - длиной от 7 мм до 30 мм, диаметром 3 мм, 4 мм, 5 мм и 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HyperGlide (Hyperform) с диаметром баллона: 3 мм, 4мм, 5 мм, 7мм; длиной 7мм, 10мм, 15мм, 20мм, 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эмболизации Pipeline Flex, диаметром (мм): 2.50; 2.75; 3.0; 3.25; 3.50; 3.75; 4.0; 4.25; 4.50; 4.75; 5.0; длиной (мм): 10; 12; 14; 16; 18; 20; 25; 30;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эмболизации Pipeline™ Flex состоит из постоянного имплантата и системы его установки, в которой используется проволочный проводник. Имплантат в составе устройства эмболизации Pipeline™ Flex представляет собой сетчатый цилиндр из нескольких сплавов, сплетенный из проволоки двух типов: сплав платины с вольфрамом и сплав кобальта с хромом и никелем. Спираль наконечника сделана из платиново-вольфрамового сплава, проксимальный упор - из платиново-иридиевого сплава, а наконечник, дистальное и проксимальное паяные соединения - из сплава серебра с оловом. Защитные рукава предназначены для защиты дистальной части оплетки при продвижении устройства эмболизации Pipeline Flex через микрокатетер. Проксимальный упор и колодка для возвращения позволяют пользователю вытолкнуть устройство эмболизации Pipeline Flex из микрокатетера, когда система установки окажется в нужной точке. Колодка для возвращения также позволяет пользователю снова вернуть устройство эмболизации Pipeline Flex в микрокатетер. Маркер возвращения обеспечивает пользователю визуализацию устройства в рентгеноскопических системах, указывая пределы для возвращения устройства эмболизации Pipeline Flex в микрокатетер.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эмболизации Pipeline Flex, диаметром (мм): 2.50; 2.75; 3.0; 3.25; 3.50; 3.75; 4.0; 4.25; 4.50; 4.75; 5.0; длиной (мм): 10; 12; 14; 16; 18; 20; 25; 30;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757028,36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 Apollo для доставки вещества Onyx с длиной отсоединяемого наконечника (см) 1.5, 3.0, 5.0,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катетере имеется полужесткий проксимальный стержень и очень гибкий дистальный стержень для облегченного прохождения анатомических структур. На проксимальном конце катетера есть стандартный адаптер Люэра для удобного подсоединения принадлежностей. Внешние поверхности катетера имеют специальное покрытие для улучшения скольжения. Конструкция катетера Apollo облегчает извлечение катетера в случае его защемления в сосудах. В дистальной части катетера имеется зона отсоединения, позволяющая отделить дистальный наконечник, если усилие, которое необходимо приложить для извлечения катетера, превышает усилие отделения наконечника катетера. На катетере есть 2 рентгеноконтрастных маркерных полоски для визуализации положения катетера и зоны отсоединения: •Проксимально к зоне отсоединения •На дистальном конце катетера.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 Apollo для доставки вещества Onyx с длиной отсоединяемого наконечника (см) 1.5, 3.0, 5.0,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катетере Echelon имеется полужесткий проксимальный стержень, переходящий в гибкий дистальный стержень, облегчающий продвижение катетера по сосуду.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коронарного стента EluNIR™ с лекарственным покрытием, выделяющим ридафоролимус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варианты длины стента (мм) 8, 12, 15, 17, 20, 24, 28, 33, 38, 44 Доступные диаметры стента (мм) 2,25*, 2,5*, 2,75, 3,0, 3,5, 4,0 Материал стента Кобальто-хромовый сплав (CoCr) L-605 для медицинского применения, закаленный, ASTm F90 Лекарственный компонент Покрытие из полимеров, смешанных с лекарственной формой ридафоролимуса, нанесенное на всю поверхность стента в дозировке приблизительно 1,1 мкг/мм2 Рабочая длина системы доставки 140 см Конструкция системы доставки Один порт доступа к просвету для наполнения баллона; выходное отверстие проводника (порт быстрой замены) расположено на расстоянии 30 см от дистального конца; предназначено для проводников ≤0,36 мм Система доставки стента Расширяющийся баллон с двумя радиоконтрастными маркерами, показывающими положение баллона и длину расправленного стента Давление наполнения баллона Номинальное давление: для диаметра 2,25 мм: 811 кПа (8 атм) для диаметров 2,50–4,00 мм: 1013 кПа (10 атм) максимально допустимое давление для всех диаметров: 1824 кПа (18 атм) Минимальный внутренний диаметр проводникового катетера ≥5F (1,42 мм) Внешний диаметр стержня катетера Проксимальный 0,69 мм (2,1 F) Дистальный 0,90 мм (2,7 F) для изделий длиной 8–28 мм 0,97 мм (2,9 F) для изделий длиной 33–44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коронарного стента EluNIR™ с лекарственным покрытием, выделяющим ридафоролимус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стерильный саморазрушающийся Farminject, однократного применения объемом 0.05, 0.1, 0.5, 1.0 мл с фиксированной иглой, съемной иглой,размеры 27Gx3/8", 26Gx3/8", 23Gx1", 22Gx1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Саморазрушающийся шприц одноразового использования делится на два типа, один тип с фиксированной иглой, второй тип со съемной иглой. Шприцы с фиксированной иглой состоят из барреля шприца, поршня, и компонента саморазрушения. Шприцы со съемной иглой состоят из барреля шприца, поршня, и компоненты саморазрушения. Шприцы со съемной иглой должны быть использованы вместе со стерильной гиподермической иглой. Должны быть уничтожены после использования. Продукция стерилизована эпоксидом этана, без пирогенов.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Саморазрушающийся шприц одноразового использования, один тип с фиксированной иглой, второй тип со съемной иглой.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(Fr): 3, 4, 4.7, 4.8, 5, 6, 7, 8 Диаметр направителя, дюйм: 0.021, 0.025, 0.035, 0.038 Длина, см: 8, 10, 12, 14, 16, 18, 20, 22, 24, 26, 28, 30 Материал Tecoflex. Жесткая конструкция стента для упрощенной установки. Стент становится более мягким под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Single loop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(Fr): 3, 4, 4.7, 4.8, 5, 6, 7, 8 Диаметр направителя, дюйм: 0.021, 0.025, 0.035, 0.038 Длина, см: 8, 10, 12, 14, 16, 18, 20, 22, 24, 26, 28, 30 Материал Tecoflex. Жесткая конструкция стента для упрощенной установки. Стент становится более мягким под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Гидрофильные мочеточниковые стенты Single loop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размерами: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изготавливаются из нитрила; перчатки проходят этапы вулканизации, пропитки, сушки, затем им придают форму руки. МИ одноразовое, неопудренное, нестерильное.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размерами: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медиальная левая, правая от 3 отв. до 6 отв. длиной (L- 89,107,121,136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 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 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(Спонж абдоминальный марлевый с рентгеноконтрастной пластиной, с петлей, 45×45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пластиной, с петлей, 45×45 см- 1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пластиной, с петлей, 45×45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М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М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S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ко1242,16льца L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размером 230х180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0,5л.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флакон флакон полимерный 0,5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0,05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 x4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 x4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( 0.33 x12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х6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x10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х12.7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29G (0.33 x6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31G(0.25x5мм)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29G (0.33x12мм)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30G (0.30х12.7мм)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со съемной иглой 26Gx1/2", 27Gx1/2", 30Gx5/16", 30Gx1/2", с несъемной иглой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со 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0,1 мл с иглой 27G*3/8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0,5мл с иглой 23G*1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0,05мл с иглой 27G*3/8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1,0 мл с иглой 23G*1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50мл с иглой 18Gx1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1.Защитный комбинезон с капюшоном (размерами: 46(M)-64(ХХХХXL), ростами 152-188, из них размер 54(XXL) и рост (176) по умолчанию) 2. Бахилы 3. Очки защитные 4. Маска фильтрующая 5. Перчатки латексные (размерами: S(6,5)-XL (9,5), из них размер М(7) по умолчанию) 6. Перчатки резиновые (нитриловые и/или виниловые, размерами: S(6,5)-XL (9,5), из них размер М(7) по умолчанию) 7. Салфетка одноразовая 8. Инструкция по медицинскому применению медицинского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1.Инструкция по медицинскому применению медицинского изделия,2. Перчатки резиновые (нитриловые и/или виниловые, размерами: S(6,5)-XL (9,5), из них размер М(7) по умолчанию),3. Перчатки латексные (размерами: S(6,5)-XL (9,5), из них размер М(7) по умолчанию), 4.Салфетка одноразовая, 5. Очки защитные , 6.Маска фильтрующая, 7.Бахилы, 8.Защитный комбинезон с капюшоном (размерами: 46(M)-64(XXXXXL), ростами 158-188, из них размер 54(XXL) и рост (176) по умолчанию)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 №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 / л )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Повторяемость: средняя погрешность &lt; 5%; средний коэффициент вариации = 3,8%. Воспроизводимость: средняя погрешность &lt; 5%; средний коэффициент вариации = 3 , 5 % Среднее время для считывания: 5 секунд Температурный диапазон для использования тест-полоски: 1 0 - 4 0 ° C Срок хранения после первого вскрытия: 90 дней Срок годности: 24 месяца. В одной упаковке 50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(90 баночек с ключом)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- 90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 2 тест-полосками,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 8,0 мл. Крышка желтая. Для обеспечения ускорения образования сгустка производят равномерное впрыскивание добавки активатора свертывания SiO? ("ускоритель" SB) на стенки контейнера в два этапа, что делает контейнер подходящим для экспресс-диагностики. В качестве наполнителя используется разделительный олефинолигомерный гель (OG) высокого качества, который находится на дне вакуумного контейнера. Форма расположе-ния, оттенок цвета и виды разделительного геля на результаты лабораторных анализов напрямую не влияют, так как гель не является добавкой.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Этот барьер обеспечивает стабильность состава сыворотки. Для успешного отделения максимально чистой сыворотки в контейнерах необходимо выполнять следующие условия: -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 при несоблюдении кратности перемешивания или его отсутствии формирование сгустка может проходить неравномерно, в результате неполного образования сгустка в сыворотке остается фибрин. После перемешивания поставить контейнер в штатив вертикально, при горизонтальном положении контейнера могут появиться лентовидные сгустки в сыворотке. Содержимое пробирок нельзя перемешивать после того, как сгусток сформирован; - температура должна быть от +20°С до +25°С, так как при более низкой температуре гель потеряет текучесть и не сможет выполнять свою функцию; - плазма отделяется после центрифугирования., рекомендуемая скорость центрифугирования – 2500-3000 об/мин или 1000 -1500g в течение 10-15 минут; - не допускается хранение и замораживание в холодильнике контейнеров с образцами до разделения сыворотки центрифугированием, так как резкие перепады температурного режима отрицательно влияют на свойства геля и могут приводить к неподнятию геля и его отслоению. Сыворотка может быть заморожена после аликвотирования (из первичной пробирки во вторичную). Примечание: Перед постановкой в анализатор проводить визуальной осмотр анализируемых образцов. При появлении в образце нити фибрина, воздушного пузыря и других включений рекомендуется удалить их одноразовым наконечником, либо повторно центрифугиро-вать. Такой визуальный контроль позволяет избежать засорения пробоотборников анализаторов.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Производство контейнеров соотве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c добавлением ускорителя свертывания крови и наполнителя 3,5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введения шприцем или инъекционным пистолетом.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низкой вязкости Gentafix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Жидкость для разведения (ампула); Нестерильный набор (чашка для смешивания и лопатка)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Стент-система коронарная, выделяющая лекарственное средство Сиролимус, DEStiny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DEStiny система состоящая из стента, выделяющее лекарственное средство – Сиролимус, и платформы инертного сплава кобальт-хрома, предустановленный на полурастяжимую баллонную систему. Гибкая структура стента представляет собой форму открытых ячеек, изготовленная из F562 сплава. Поверхность стента инертная за счет имплантации ионов, предотвращающая освобождение ионов Cr, Co, Ni. Изделие покрыто биоустойчивым полимерным матриксом, содержащий Сиролимус (0.90 µg/мм 2). Два рентгеноконтрастных маркера находятся на проксимальном и дистальном концах цилиндрической части баллона. Изделие совместимо с проводниками диаметром 0.014” (0.36 mm) и с проводниковыми катетарами с внутренним диаметром ≥ 0.056” (1.42 mm; 5 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Стент-система коронарная, выделяющая лекарственное средство Сиролимус, DEStiny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Стент-система коронарная, выделяющая лекарственное средство Сиролимус, DEStiny 8х2,00 мм, Стент-система коронарная, выделяющая лекарственное средство Сиролимус, DEStiny 8х2,25 мм, Стент-система коронарная, выделяющая лекарственное средство Сиролимус, DEStiny 8х2,50 мм, Стент-система коронарная, выделяющая лекарственное средство Сиролимус, DEStiny 8х2,75 мм, Стент-система коронарная, выделяющая лекарственное средство Сиролимус, DEStiny 8х3,00 мм, Стент-система коронарная, выделяющая лекарственное средство Сиролимус, DEStiny 8х3,50 мм, Стент-система коронарная, выделяющая лекарственное средство Сиролимус, DEStiny 12х2,00 мм, Стент-система коронарная, выделяющая лекарственное средство Сиролимус, DEStiny 12х2,25 мм, Стент-система коронарная, выделяющая лекарственное средство Сиролимус, DEStiny 12х2,50 мм, Стент-система коронарная, выделяющая лекарственное средство Сиролимус, DEStiny 12х2,75 мм, Стент-система коронарная, выделяющая лекарственное средство Сиролимус, DEStiny 12х3,00 мм, Стент-система коронарная, выделяющая лекарственное средство Сиролимус, DEStiny 12х3,50 мм, Стент-система коронарная, выделяющая лекарственное средство Сиролимус, DEStiny 12х4,00 мм, Стент-система коронарная, выделяющая лекарственное средство Сиролимус, DEStiny 15х2,00 мм, Стент-система коронарная, выделяющая лекарственное средство Сиролимус, DEStiny 15х2,25 мм, Стент-система коронарная, выделяющая лекарственное средство Сиролимус, DEStiny 15х2,50 мм, Стент-система коронарная, выделяющая лекарственное средство Сиролимус, DEStiny 15х2,75 мм, Стент-система коронарная, выделяющая лекарственное средство Сиролимус, DEStiny 15х3,00 мм, Стент-система коронарная, выделяющая лекарственное средство Сиролимус, DEStiny 15х3,50 мм, Стент-система коронарная, выделяющая лекарственное средство Сиролимус, DEStiny 15х4,00 мм, Стент-система коронарная, выделяющая лекарственное средство Сиролимус, DEStiny 18х2,00 мм, Стент-система коронарная, выделяющая лекарственное средство Сиролимус, DEStiny 18х2,25 мм, Стент-система коронарная, выделяющая лекарственное средство Сиролимус, DEStiny 18х2,50 мм, Стент-система коронарная, выделяющая лекарственное средство Сиролимус, DEStiny 18х2,75 мм, Стент-система коронарная, выделяющая лекарственное средство Сиролимус, DEStiny 18х3,00 мм, Стент-система коронарная, выделяющая лекарственное средство Сиролимус, DEStiny 18х3,50 мм, Стент-система коронарная, выделяющая лекарственное средство Сиролимус, DEStiny 18х4,00 мм, Стент-система коронарная, выделяющая лекарственное средство Сиролимус, DEStiny 23х2,00 мм, Стент-система коронарная, выделяющая лекарственное средство Сиролимус, DEStiny 23х2,25 мм, Стент-система коронарная, выделяющая лекарственное средство Сиролимус, DEStiny 23х2,50 мм, Стент-система коронарная, выделяющая лекарственное средство Сиролимус, DEStiny 23х2,75 мм, Стент-система коронарная, выделяющая лекарственное средство Сиролимус, DEStiny 23х3,00 мм, Стент-система коронарная, выделяющая лекарственное средство Сиролимус, DEStiny 23х3,50 мм, Стент-система коронарная, выделяющая лекарственное средство Сиролимус, DEStiny 23х4,00 мм, Стент-система коронарная, выделяющая лекарственное средство Сиролимус, DEStiny 28х2,00 мм, Стент-система коронарная, выделяющая лекарственное средство Сиролимус, DEStiny 28х2,25 мм, Стент-система коронарная, выделяющая лекарственное средство Сиролимус, DEStiny 28х2,50 мм, Стент-система коронарная, выделяющая лекарственное средство Сиролимус, DEStiny 28х2,75 мм, Стент-система коронарная, выделяющая лекарственное средство Сиролимус, DEStiny 28х3,00 мм, Стент-система коронарная, выделяющая лекарственное средство Сиролимус, DEStiny 28х3,50 мм, Стент-система коронарная, выделяющая лекарственное средство Сиролимус, DEStiny 28х4,00 мм, Стент-система коронарная, выделяющая лекарственное средство Сиролимус, DEStiny 32х2,00 мм, Стент-система коронарная, выделяющая лекарственное средство Сиролимус, DEStiny 32х2,25 мм, Стент-система коронарная, выделяющая лекарственное средство Сиролимус, DEStiny 32х2,50 мм, Стент-система коронарная, выделяющая лекарственное средство Сиролимус, DEStiny 32х2,75 мм, Стент-система коронарная, выделяющая лекарственное средство Сиролимус, DEStiny 32х3,00 мм, Стент-система коронарная, выделяющая лекарственное средство Сиролимус, DEStiny 32х3,50 мм, Стент-система коронарная, выделяющая лекарственное средство Сиролимус, DEStiny 32х4,00 мм, Стент-система коронарная, выделяющая лекарственное средство Сиролимус, DEStiny 36х2,50 мм, Стент-система коронарная, выделяющая лекарственное средство Сиролимус, DEStiny 36х2,75 мм, Стент-система коронарная, выделяющая лекарственное средство Сиролимус, DEStiny 36х3,00 мм, Стент-система коронарная, выделяющая лекарственное средство Сиролимус, DEStiny 36х3,50 мм, Стент-система коронарная, выделяющая лекарственное средство Сиролимус, DEStiny 36х4,00 мм, Стент-система коронарная, выделяющая лекарственное средство Сиролимус, DEStiny 40х3,00 мм, Стент-система коронарная, выделяющая лекарственное средство Сиролимус, DEStiny 40х3,50 мм, Стент-система коронарная, выделяющая лекарственное средство Сиролимус, DEStiny 40х4,00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H-FABP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0,7х25мм (22Gx1), черная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Тироксина (Т4)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G к Chlamydia trachomatis "Chlamydia trachomatis–IgG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"Chlamydia trachomatisIgG-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Чувствительность Результат качественного определения набором иммуноглобулинов класса G к Chlamydia trachomatis, включающей образцы сывороток, содержащие специфические IgG к Chlamydia trachomatis: по иммуноглобулинам класса G к Chlamydia trachomatis – 100%. Специфичность Результат качественного определения набором иммуноглобулинов класса G к Chlamydia trachomatis, включающей образцы сывороток, не содержащие IgG к Chlamydia trachomatis: по иммуноглобулинам класса G к Chlamydia trachomatis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G к Chlamydia trachomatis "Chlamydia trachomatis–IgG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 2. Положительный контроль (калибратор 3) 80 ед/мл, содержащий специфические человеческие антитела, готовый к использованию раствор (2,0 мл) 3. Отрицательный контроль (калибратор 1) 5 ед/мл, не содержащий специфических человеческих антител, готовый к использованию раствор (2,0 мл) 4. CUT-OFF (Калибратор 2) 20 ед/мл — раствор, содержащий специфические человеческие антитела в предельной концентрации, готовый к использованию (3,0 мл) 5. Калибратор 4 (320 ед/мл) — готовый к использованию раствор, содержащий специфические человеческие антитела (2,0 мл) 6. Конъюгат. Раствор, содержащий меченный пероксидазой животный иммуноглобулин к IgG человека, готовый к использованию (15,0 мл) 7. Разбавитель образца 2. Буфер со стабилизаторами протеина, готовый к использованию (105 мл) 8. Реагент TMB-Complete 2. Раствор хромогенного субстрата, содержащий TMB / H2O2, готовый к использованию (15 мл) 9. Промывочный раствор. 20 ? концентрированный буфер (75 мл) 10. Стоп-реагент. Кислотный раствор, готовый к использованию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243 114,49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из нетканого полотна одноразовый стерильный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комплектов должны применяться материалы: спанбонд -нетканый материал из полипропиленового волокна, SMS нетканый материал с трехлойной структурой, спанлейс - безворовый нетканый материал, бумажно-полиэтиленовый материал, состоящий из двух, трех слоев, верхний и нижний слои целлюлоза, между ними полиэтиленовая пленка для изготовления простыней, пеленок, салфеток, сорочки для роженицы, шапочки, бахил.Плотность нетканых материалов от 20 до 60 г/м2.Все виды стерильных изделий имеют двойную упаковку в полиэтиленовую плҰнку (индивидуальная и групповая), обеспечивающую сохранность стерильности в течение гарантийного срока.Стерилизовано газовым или радиационным методом.Предназначено только для одноразового использования.Срок годности: 3 года.Условия хранения: при температуре от -5 до +30°С.Не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из нетканого полотна одноразовый стерильный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(70-220)х(70-340)см 2 ПелҰнка (50-70)х(60-90)см 3 Cалфетка (5-50)х(5-90)см 4 Впитывающая подстилка 60х(60-90)см 5 Рубашка для роженицы 6 Бахилы 7 Шапочка-берет 8 Гигиеническая прокладка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тиреотропного гормона (ТТГ) в сыворотке (плазме) крови "ТТГ-ImmoBia"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"ТТГ-ImmoBia"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мышиных моноклональных антител к бета-цепи ТТГ с другими аналитами приведена в таблице: Аналит Перекрестная реакция, % ХГ &lt;0.1 ЛГ &lt;0.1 ФСГ &lt;0.1 2.Чувствительность. Минимальная достоверно определяемая набором "ТТГ-ImmoBia" концентрация ТТГ в cыворотке (плазме) крови не превышает 0.04 мМЕ/л. 3. Воспроизводимость. Коэффициент вариации результатов определения содержания ТТГ в одном и том же образце cыворотки (плазмы) крови с использованием набора "ТТГ-ImmoBia"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тиреотропного гормона (ТТГ) в сыворотке (плазме) крови "ТТГ-ImmoBia"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96-луночный полистироловый, стрипированный, готов к использованию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 -Контрольная сыворотка на основе сыворотки крови человека с известным содержанием тиреотропного гормона, готова к использованию (0.8 мл) -Конъюгат, готов к использованию (14 мл) -Раствор субстрата тетраметилбензидина (ТМБ), готов к использованию (14 мл) -Концентрат отмывочного раствора (солевой раствор с твин-20 и бензойной кислотой), 26х-кратный (22 мл) -Стоп-реагент – 1 фл.,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педиатрический однократного применения, стерильный. Размеры: 6Fr, 8Fr, 10Fr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педиатрический однократного применения, стерильный. Размеры: 6Fr, 8Fr, 10Fr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на конечность - кисть, стопа,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на конечность - кисть, стопа,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Простыня для операции на конечности, двухслойная с эластичным отверстием, диаметром 7 см, расположенным по центру со встроенными фиксаторами трубок, впитывающей зоной вокруг Размер: 160-250 х 300-360 см Материал: Нетканый материал Плотность: 25 г/м² - 120 г/м². Количество: 1 шт. 2. Простыня для операции на конечности, двухслойная с эластичным отверстием, диаметром 4 см, расположенным по центру Размер: 100 -160 х 160-200 см Материал: Нетканый материал Плотность: 25 г/м² - 120 г/м².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на конечность - кисть, стопа,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операции на конечности, размером 160-250 х 300-360 см, двухслойная с эластичным отверстием, диаметром 7 см, расположенным по центру со встроенными фиксаторами трубок, впитывающей зоной вокруг - 1 шт. 2. Простыня для операции на конечности, размером 100 -160 х 160-200 см двухслойная с эластичным отверстием, диаметром 4 см, расположенным по центру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хлопок, ПВХ.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Покрывало для пациента 150х190 см, изготовлено из нетканого материала – 1шт. 2. Халат, изготовлен из нетканого материала, XL – 2шт. 3. Впитывающая салфетка 40 × 50 см, изготовлена из нетканого материала– 2 шт. 4. Покрытие для аппарата 110 × 110 см, изготовлено из полиэтилена – 1 шт. 5. Ангиографическая простыня 190 × 320 см с двумя отверстиями, с прозрачным пленочным краем, изготовлена из нетканого материала и полиэтилена – 1шт. 6. Марлевые салфетки 10 × 10 см, изготовлены из марли – 30 шт. 7. Скальпель №11, изготовлен из пластика и сплава металлов – 1 шт. 8. Пункционная игла 18G, 7 см изготовлена из пластика и сплава металлов – 1 шт. 9. Интродьюсер 20 G, 10 см – 1 шт. 10. Торк-девайс (вращатель), изготовлен из пластика – 1шт. 11. Y- коннектор, изготовлен из пластика и сплава металлов – 1шт. 12. 3-ходовой запорный краник RA RH OFF (1000 psi), изготовлен из пластика – 1шт. 13. 3-ходовой манифольд, RA RH OFF (1100 psi), изготовлен из пластика – 1 шт. 14. Линия высокого давления RA/FLL 125см (1000 psi) изготовлена из пластика – 2шт. 15. Комплект для внутривенного вливания 150 см с двойным клапаном (до 60 psi), изготовлен из пластика – 1 шт. 16. Набор для контрастности среды, изготовлен из пластика 150 см – 1шт. 17. Шприц 2,5 мл Luer, изготовлен из пластика –1шт. 18. Шприц 10 мл Luer, изготовлен из пластика –1шт. 19. Шприц 10 мл Luer Lock, изготовлен из пластика – 1шт. 20. Шприц 20 мл Luer Lock, изготовлен из пластика – 1шт. 21. Игла 20 G (желтая), 4 см, изготовлена из пластика и сплава металлов – 1шт. 22. Игла 21 G (зеленая), 4 см, изготовлена из пластика и сплав металлов – 1шт. 23. Стаканчик 120 мл, изготовлен из пластика – 1шт. 24. Чаша 250 мл, изготовлена из пластика – 1шт. 25. Чаша 5000 мл, изготовлена из пластика – 1шт. 26. Чехол для пульта дистанционного управления 15 × 30 см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"Дезостерил-ОКСИ" (порошок) 25 г № 40, 50 г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белого цвета или с желтоватым оттенком со слабым специфическим запахом. В качестве действующих веществ содержит 55 % перкарбоната натрия и 1,5 % алкилдиметилбензиламмония хлорида, а также вспомогательные компоненты.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"Дезостерил-ОКСИ" (порошок) 25 г № 40, 50 г № 20 (пакеты весом 50 г № 20 в полимерной банке)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индивидуальные пакеты из полиэтиленового материала весом по 50 г, полимерная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 2. Зонд-тампон для сбора слюны – 1 шт.; 3. Пробирка пластиковая – 1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операции на бедре),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"Dоlсе-рhаrm" для травматологии и ортопедии (лля операции на бедре),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Чехол хирургический на инструментальный столик 140-180 см х 75-80 см - 1 шт. 2. Простыня малая операционная с липким краем 160-180 см х 160-180 см - 1 шт. 3. Простыня большая операционная с липким краем (стандартная или усиленная) 160-240 см х 160-180 см - 1 шт. 4. Простыня большая операционная с вырезом 100*20 см и липким краем (стандартная или усиленная) 180-250 см х 160-180 см - 1 шт. 5. Простыня малая операционная (стандартная или усиленная) 60-100 см х 60-100 см - 1-2 шт. 6. Простыня большая операционная (стандартная или усиленная) 160-250 см х 160-180 см - 1 шт. 7. Бахилы/чулок хирургические 30-120 см х 30-50 см - 1 шт. 8. Операционная лента 20-50 см х 5-20 см 1-3 шт. 9. Салфетка хирургическая 30-70 см х 30-70 см - 1-4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операции на бедре),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140-180 см х 75-80 см - 1 шт. 2. Простыня малая операционная с липким краем 160-180 см х 160-180 см - 1 шт. 3. Простыня большая операционная с липким краем (стандартная или усиленная) 160-240 см х 160-180 см - 1 шт. 4. Простыня большая операционная с вырезом 100*20 см и липким краем (стандартная или усиленная) 180-250 см х 160-180 см - 1 шт. 5. Простыня малая операционная (стандартная или усиленная) 60-100 см х 60-100 см - 1-2 шт. 6. Простыня большая операционная (стандартная или усиленная) 160-250 см х 160-180 см - 1 шт. 7. Бахилы/чулок хирургические 30-120 см х 30-50 см - 1 шт. 8. Операционная лента 20-50 см х 5-20 см - 1-3 шт. 9. Салфетка хирургическая 30-70 см х 30-70 см - 1-4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46-48 (M), рост 176; 2.Маска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бедре,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бедре,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Простыня для стола (стандартная/ усиленная) Размер: 150-250 см х 150-250 см Материал: Нетканый материал Плотность: 10 г/м² - 80 г/м² Количество: 1-2 шт. 2.Простыня операционная с U – образным вырезом Размер: 150-250 см х 150-250 см Материал: Полиэтилен/полипропилен Толщина: 10 мкм - 120 мкм Количество: 1 шт. 3.Простыня для бедра (стандартная/ усиленная), с чехлами Размер: 160-200/200-300 см х 250-400 см Материал: Нетканый материал, полиэтилен/полипропилен Толщина: 10 мкм - 120 мкм Количество: 1 шт. 4.Чулок/бахилы/бандаж для наложения гипса с эластичной фиксацией Размер чулка: 5-40 см х 50-150 см Размер бахил: 30-50 см х 50-100 см Размер бандажа: 10-20 см х 150-400 см Материал: Нетканый/эластичный материал Плотность: 10 г/м² - 90 г/м² Количество: 1 шт. / пара 5.Операционная лента Размер: 20-70 см х 5-30 см Материал: Нетканый материал Плотность: 10 г/м² - 80 г/м² Количество: 1 шт. 6.Чехол для аспирации и диатермии Размер: 20-70 см х 25-90 см Материал: Полиэтилен/полипропилен Толщина: 10 мкм - 120 мкм Количество: 1 шт. 7.Лезвия металлические (с/без рукоятки) Размер: №11/№13/№15/№22/№23 Длина рукоятки: 13-18 см Материал: лезвие – из нержавеющей стали, рукоятка – из полимера Количество: 1-3 шт. 8.Контейнер для хранения и учета игл Размер: 12 см х 9,2 см Материал: полимер Количество: 1 шт. 9.Очиститель наконечника коагулятора Размер: 5 см х 5 см Материал: поверхность из абразивного материала Количество: 1 шт. 10.Карандаш электрохирургический Длина карандаша: 19,5-21,5 см Длина шнура: 250-300 см Материал электрода: нержавеющая сталь Количество: 1 шт. 11.Халат хирургический стандартный / с усиленной защитой Размер: S/M/L/ХL/XXL Материал: Нетканый материал Плотность: 20 г/м² - 130 г/м² Количество: 1-3 шт. 12.Тампоны для лапаротомии, хирургические с/без рентгеноконтрастной нитью (-и) Размер: 5-80 см х 5-80 см Материал: медицинская марля Плотность: 10 г/м² - 50 г/м² Количество: 1-10 шт. 13.Лоток Объем: 800 мл – 5000 мл Материал: полимер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бедре,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(стандартная/ усиленная) 150-250 см х 150-250 см - 1-2 шт. 2. Простыня операционная с U – образным вырезом 150-250 см х 150-250 см - 1 шт. 3. Простыня для бедра (стандартная/ усиленная), с чехлами 160-200/200-300 см х 250-400 см - 1 шт. 4. Чулок/бахилы/бандаж для наложения гипса с эластичной фиксацией, размер чулка: 5-40 см х 50-150 см/ размер бахил: 30-50 см х 50-100 см/ размер бандажа: 10-20 см х 150-400 см - 1 шт. / пара 5. Операционная лента 20-70 см х 5-30 см - 1 шт. 6. Чехол для аспирации и диатермии 20-70 см х 25-90 см - 1 шт. 7. Лезвия металлические (с/без рукояткой (-и), размер: № 11/№13/№15/№22/№23 - 1-3 шт. 8. Контейнер для хранения и учета игл 12 см х 9,2 см - 1 шт. 9. Очиститель наконечника коагулятора 5 см х 5 см - 1 шт. 10. Карандаш электрохирургический 19,5-21,5 см - 1 шт. 11. Халат хирургический стандартный / с усиленной защитой, размер: S/M/L/ХL/XXL - 1-3 шт. 12. Тампоны для лапаротомии, хирургические с/без рентгеноконтрастной нитью (-и) 5-80 см х 5-80 см - 1-10 шт. 13. Лоток, объем: 800 мл – 5000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- 20 шт.; 2. Инструкция по применению - 1 шт.; 3. Пипетка пластиковая одноразовая - 20 шт.; 4. Буферный раствор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144 575,32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 евростандарт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 евростандарт из нетканого материала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Нетканое полотно СМС (спанбонд+мельтблаун+спанбонд) с плотностями 13 г/м2 - 70 г/м2.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евростандарт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евростандарт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поверхностного антигена гепатита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относительная чувствительность составляет 99.2 % (129/130), и предельная относительная специфика составляет 100 % (70/70).Срок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поверхностного антигена гепатита 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в герметичной упаковке с влагопоглотителем - 25 шт. Флакон-дозатор с буферным раствором - 1 шт. Пипетка - 25 шт. Инструкция по медицинскому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вспомогательные компоненты - краситель,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 объемом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из нетканого материала стерильный, одноразового применения, размерами: M, L, XL, XXL, XXXL, XXXXL. Костюм изготавливается из водоотталкивающего, воздухопроницаемого, безворсового, гипоаллергенного нетканого полотна типа СМС (Спанбонд/Мелтблаун/ Спанбонд), СММС (Спанбонд/Мелтблаун/ Мелтблаун/ Спанбонд), СС (спанбонд), плотностью 25г/м²-55 г/м², конструктивно состоит из рубашки и брюк. Рубашка прямого силуэта, без застҰжки, без рукавов или с короткими/длинными рукавами на резинках. Брюки классической формы на резинке или завязках с лентой на поясе для фиксации. Костюм может быть упакован в комбинированную упаковку; в стерилизационную упаковку (пакеты) по EN 868-5 или в два полиэтиленовых пакета, и удобно сложен для надевания без дополнительной помощи. Изделие может быть предварительно завернуто в первичную упаковку - нетканое полотно любого типа, по согласованию с заказчиком. Могут выпускаться как в индивидуальной упаковке, так и групповой упаковке по количеству согласованных штук с заказчиком.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Рубашка M, L, XL, XXL, XXXL, XXXXL 2. Брюки M, L, XL, XXL, XXXL, XXXXL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Флакон с реагентом А – 1 шт.; 4. Флакон с реагентом B – 1 шт.; 5. Зонд-тампон для сбора образца - 25 шт.; 6. Пластиковая пробирка с аппликатором – 25 шт.; 7. Штатив для пробирок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46-48 (M), рост 164; 2.Маска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50-52 (L-XL), рост 170; 2.Брюки размер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(артроскопии)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артроскопии),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Чехол хирургический на инструментальный столик Размер: 145-180 см х 75-80 см Материал: Нетканый материал / полиэтиленовая пленка Плотность нетканого материала: 10 г/м² - 70 г/м² Плотность полиэтиленовой пленки: 20 мкм - 80 мкм Количество: 1 шт. 2. Бахилы хирургические Размер: 40-80 см х 20-40 см Материал: Нетканый материал Плотность: 10 г/м² - 70 г/м² Количество: 1 шт. / пара 3. Простыня большая операционная (стандартная или усиленная) Размер: 160-200 см х 160-180 см Материал: Нетканый материал Плотность: 20 г/м² - 130 г/м² Количество: 1 шт. 4. Простыня малая операционная Размер: 160-180 см х 150-160 см Материал: Нетканый материал Плотность: 20 г/м² - 130 г/м² Количество: 1 шт. 5. Простыня большая операционная с эластичным отверстием, диаметром 6 см, карманом и отводом Размер: 160-320 см х 160-180 см Материал: Нетканый материал Плотность: 20 г/м² - 130 г/м² Количество: 1 шт. 6. Операционная лента Размер: 30-60 см х 5-20 см Материал: Нетканый материал Плотность: 10 г/м² - 80 г/м² Количество: 1-2 шт. 7. Салфетки хирургические Размер: 5-45 см х 5-45 см Материал: Медицинская марля / нетканый материал Плотность: 10 г/м² - 50 г/м² Количество: 1-4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артроскопии),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145-180 см х 75-80 см - 1 шт. 2. Бахилы хирургические 40-80 см х 20-40 см - 1 шт. / пара 3. Простыня большая операционная (стандартная или усиленная) 160-200 см х 160-180 см - 1 шт. 4. Простыня малая операционная 160-180 см х 150-160 см - 1 шт. 5. Простыня большая операционная с эластичным отверстием, диаметром 6 см, карманом и отводом, 160-320 см х 160-180 см - 1 шт. 6. Операционная лента 30-60 см х 5-20 см - 1-2 шт. 7. Салфетки хирургические 5-45 см х 5-45 см - 1-4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140*70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20-100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Одноразовый защитный комбинезон с капюшоном с плотностью 20-70 гр/м3, размер 42-44 (S), рост 164 см; 2. Одноразовый защитный комбинезон с капюшоном с плотностью 20-70 гр/м3, размер 42-44 (S), рост 176 см; 3. Одноразовый защитный комбинезон с капюшоном с плотностью 20-70 гр/м3, размер 46-48 (М), рост 164 см; 4. Одноразовый защитный комбинезон с капюшоном с плотностью 20-70 гр/м3, размер 46-48 (М), рост 176 см; 5. Одноразовый защитный комбинезон с капюшоном с плотностью 20-70 гр/м3, размер 50-52 (L-XL), рост 170 см; 6. Одноразовый защитный комбинезон с капюшоном с плотностью 20-70 гр/м3, размер 50-52 (L-XL), рост 182 см; 7. Одноразовый защитный комбинезон с капюшоном с плотностью 20-70 гр/м3, размер 54-56 (XХL), рост 170 см; 8. Одноразовый защитный комбинезон с капюшоном с плотностью 20-70 гр/м3, размер 54-56 (XХL), рост 182 см; 9. Одноразовый защитный комбинезон с капюшоном с плотностью 20-70 гр/м3, размер 58-60 (XXXL-XXXXL), рост 170 см; 10. Одноразовый защитный комбинезон с капюшоном с плотностью 20-70 гр/м3, размер 58-60 (XXXL-XXXXL) рост 182 см; 11. Одноразовый защитный комбинезон с капюшоном с плотностью 20-70 гр/м3, размер 62-64(ХХХХL- ХХХХХL), рост 176 см; 12. Одноразовый защитный комбинезон с капюшоном с плотностью 20-70 гр/м3, размер 62-64 (ХХХХL- ХХХХХL), рост 188 см; 13. Одноразовый защитный комбинезон с капюшоном с плотностью 50-100 гр/м3, размер 42-44 (S), рост 164 см; 14. Одноразовый защитный комбинезон с капюшоном с плотностью 50-100 гр/м3, размер 42-44 (S), рост 176 см; 15. Одноразовый защитный комбинезон с капюшоном с плотностью 50-100 гр/м3, размер 46-48 (М), рост 164 см; 16. Одноразовый защитный комбинезон с капюшоном с плотностью 50-100 гр/м3, размер 46-48 (М), рост 176 см; 17. Одноразовый защитный комбинезон с капюшоном с плотностью 50-100 гр/м3, размер 50-52 (L-XL), рост 170 см; 18. Одноразовый защитный комбинезон с капюшоном с плотностью 50-100 гр/м3, размер 50-52 (L-XL), рост 182 см; 19. Одноразовый защитный комбинезон с капюшоном с плотностью 50-100 гр/м3, размер 54-56 (XХL), рост 170 см; 20. Одноразовый защитный комбинезон с капюшоном с плотностью 50-100 гр/м3, размер 54-56 (XХL), рост 182 см; 21. Одноразовый защитный комбинезон с капюшоном с плотностью 50-100 гр/м3, размер 58-60 (XXXL-XXXXL), рост 170 см; 22. Одноразовый защитный комбинезон с капюшоном с плотностью 50-100 гр/м3, размер 58-60 (XXXL-XXXXL) рост 182 см; 23. Одноразовый защитный комбинезон с капюшоном с плотностью 50-100 гр/м3, размер 62-64(ХХХХL- ХХХХХL), рост 176 см; 24. Одноразовый защитный комбинезон с капюшоном с плотностью 50-100 гр/м3, размер 62-64 (ХХХХL- ХХХХХL), рост 188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(8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- 8 шт.; 2. Зонд-тампон для сбора слюны – 8 шт.; 3. Пробирка пластиковая – 8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212 066,09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(см. Таблицу 1).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обеспечивает взятие необходимого объема исследуемого образца. Пробирка вакуумная стерильная для микробиологического анализа мочи содержит консервант No 3 – борную кислоту в соотношении консервант и реагент: 20 мг борной кислоты на 1 мл объема мочи. Консервант имеет вид белого порошка.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- 9,8 мл. Для одноразового использования! Производство пробирок соответствует требованиям ISO 13485.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 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 Иглодержатель - Игла двухсторонняя зеленая стандартная 0,8х38 мм; 21Gx1 ½ - Пластырь гемостатический Чушаван тм S№10, М№8, L№6, стерильный. - Спиртовые салфетки Biopad® Budget однократного применения размерами 65х30 мм, 65х60 мм, в коробке №100, №200. - Пробирки вакуумные стерильные AVATUBE для микробиологического анализа мочи с консервантом объемом 9,5 мл. -Контейнер со встроенным устройством бесконтактного переноса мочи 120 мл. - Пробирки вакуумные стерильные AVATUBE для микробиологического анализа мочи с консервантом объемом 9,8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20мл с иглой размером 21Gx1 1/2”(0.8х38мм)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Липопротеин-ассоциированной фосфолипазы А2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"НҚрия" из нетканого материала одноразовый нестерильный размером S, пл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62-64(XXXL-XXXXL),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62-64(XXXL-XXXXL), рост 176; 2.Брюки размер 62-64(XXXL-XXXXL),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 евростандарт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 евростандарт из нетканого материала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Нетканое полотно СМС (спанбонд+мельтблаун+спанбонд) с плотностями 13 г/м2 - 70 г/м2.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2,5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2,5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фолликулостимулирующего гормона (FSH)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артроскопии,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артроскопии, стерильный, одноразового применения представляет собой ряд изделий, изготовленных из различных видов материалов. Изделия выпускают в следующем ассортименте: 1. Простыня для стола (стандартная/ усиленная) Размер: 100-160 см х 130-160 см Материал: Нетканый материал Плотность: 25 г/м² - 70 г/м² Количество: 1 шт. 2. Простыня для артроскопии Размер: 160-230 см х 200-300 см Материал: Нетканый материал Плотность: 25 г/м² - 130 г/м² Количество: 1 шт. 3. Покрытие для камеры Размер: 10-15 см х 150-250 см Материал: Полиэтилен/полипропилен Количество: 1 шт. 4. Трубка дренажная F/F - 1 Длина трубки: 200-300 см Материал: Полимер Количество: 1 шт. 5. Халат хирургический стандартный / с усиленной защитой Размер: S, M, L, ХL, XXL Материал: Нетканый материал Плотность: 25 г/м² - 130 г/м² Количество: 1 – 2 шт. 6. Аппаратная для ирригации большого диаметра для артроскопии Размер: 200 см - 250 см Материал: Полимер Количество: 1 шт. 7. Чулок для наложения гипса с эластичной фиксацией Размер: 5-50 см х 50-150 см Материал: эластичный материал Количество: 1 шт / пара 8. Лента операционная Размер: 20-70 см х 5-30 см Материал: Нетканый материал Плотность: 10 г/м² - 80 г/м² Количество: 1-2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артроскопии,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(стандартная/ усиленная) 100-160 см х 130-160 см - 1 шт. 2. Простыня для артроскопии 160-230 см х 200-300 см - 1 шт. 3. Покрытие для камеры 10-15 см х 150-250 см - 1 шт. 4. Трубка дренажная F/F – 1, длина трубки: 200-300 см - 1 шт. 5. Халат хирургический стандартный / с усиленной защитой, размер: S, M, L, ХL, XXL - 1 – 2 шт. 6. Аппаратная для ирригации большого диаметра для артроскопии 200 см - 250 см - 1 шт. 7. Чулок для наложения гипса с эластичной фиксацией 5-50 см х 50-150 см - 1 шт / пара 8. Лента операционная 20-70 см х 5-30 см - 1-2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5,0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5,0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К2 ЭДТА для взятия капиллярной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 для взятия капиллярной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К2 ЭДТА для взятия капиллярной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Головка бедренной кости (Н1С30-28/4)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Карточка с цветовой шкалой pH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или педиатрический)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стерильный, одноразового применения имеет следующий состав: 1. Простыня для кардиохирургии Размер: 160-300 см х 280-320 см Материал: Нетканый материал Плотность: 20 г/м² - 130 г/м² Количество: 1 шт. 2. Халат хирургический стандартный / с усиленной защитой Размер: S/M/L/ХL/XXL Материал: Нетканый материал Плотность: 20 г/м² - 130 г/м² Количество: 1 шт. 3. Простыня для стола (усиленная или стандартная) Размер: 120-160 см х 160-180 см Материал: Нетканый материал Плотность: 20 г/м² - 130 г/м² Количество: 1 шт. 4. Простыня для стола Размер: 150-180 см х 180-250 см Материал: Нетканый материал Плотность: 20 г/м² - 130 г/м² Количество: 1 шт. 5. Канюля Янкувера Размер: 12-30 CH/Fr Материал: Полимер Количество: 1 шт. 6. Простыня для стола Мейо Размер: 75-90 см х 145-180 см Материал: Нетканый материал / полиэтиленовая пленка Плотность нетканого материала: 10 г/м² - 70 г/м² Толщина пленки: 20 мкм - 80 мкм Количество: 1-2 шт. 7. Простыня Размер: 90-160 см х 120-160 см Материал: Нетканый материал Плотность: 10 г/м² - 80 г/м² Количество: 1-10 шт. 8. Чаша для растворов Объем: 500 мл. Материал: Полимер Количество: 1-2 шт. 9. Чаша для растворов Объем: 250 мл. Материал: Полимер Количество: 1-6 шт. 10. Дренажная система для грудной клетки с высокой пропускной способностью Объем банки: 1000-3000 мл Материал: Полимер Количество: 1 шт. 11. Очиститель наконечника коагулятора Размер: 5 см х 5 см Материал: пенная подушечка с абразивной поверхностью Количество: 1 шт. 12. Трубка дренажная для соединения Длина трубки: 100-400 см Материал: Полимер Количество: 1 шт. 13. Карандаш электрохирургический Длина: 20-22 см Материал электрода: нержавеющая сталь Количество: 1 шт. 14. Тампоны для лапаротомии, хирургические без/с рентгеноконтрастной нитью Размер: 5-45 см х 5-45 см Материал: медицинская марля Плотность: 10 г/м² - 50 г/м² Количество: 1-20 шт. 15. Тампоны марлевые, хирургические без/с рентгеноконтрастной нитью Размер: 5-45 см х 5-45 см Материал: медицинская марля Плотность: 10 г/м² - 50 г/м² Количество: 1-30 шт. 16. Лоток почкообразный Объем: 700 мл Материал: полимер Количество: 1-2 шт. 17. Чаша для растворов Объем: 700 - 800 мл Материал: полимер Количество: 1-2 шт. 18. Шприц для ирригации Объем: 50-60 мл Материал: полимер Количество: 1 шт. 19. Шприц Luer Lock Объем: 2-10 мл Материал: полимер Количество: 1 шт. 20. Шприцы Luer Объем: 10, 20 мл Материал: полимер Количество: 1-4 шт. 21. Катетер прямой, с/без троакара Размер: 10-40 СН/Fr Материал: полимер Количество: 1 шт. 22. Катетер угловой, с/без троакара Размер: 10-40 СН/Fr Материал: полимер Количество: 1 шт. 23. Полотенце хирургическое Размер: 20-50 см х 20-50 см Материал: хлопок/ марля Количество: 1-10 шт. 24. Мешок для отходов операции Размер: 50-110 см х 60-110 см Материал: полиэтилен/полипропилен Количество: 1 шт. 25. Операционная лента Размер: 20-50 см х 5-20 см Материал: Нетканый материал Плотность: 10 г/м² - 80 г/м² Количество: 1-2 шт. 26. Лоток Объем: 1000 - 5000 мл Материал: полимер Количество: 1-2 шт. Комплект "Dolce-Pharm" процедурный кардиологический для кардиологических операций (педиатрический) стерильный, одноразового применения имеет следующий состав: 1. Простыня для кардиохирургии, педиатрическая Размер: 180-270 см х 220-330 см Материал: Нетканый материал Плотность: 20 г/м² - 130 г/м² Количество: 1 шт. 2. Чаша Объем: 1000 мл Материал: полимер Количество: 1 шт. 3. Чаша для растворов Объем: 250 мл Материал: полимер Количество: 1-2 шт. 4. Чаша/стакан Объем: 60 мл - 100 мл Материал: полимер Количество: 1 шт. 5. Очиститель наконечника коагулятора Размер: 5 см х 5 см Материал: пенная подушечка с абразивной поверхностью Количество: 1 шт. 6. Трубка дренажная для соединения Длина трубки: 100-400 см Материал: Полимер Количество: 1-2 шт. 7. Тампоны для лапаротомии, хирургические без/с рентгеноконтрастной нитью Размер: 5-45 см х 5-45 см Материал: медицинск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кардиохирургии 160-300 см х 280-320 см -1 шт. 2. Халат хирургический стандартный / с усиленной защитой - S/M/L/ХL/XXL - 1 шт 3. Простыня для стола (усиленная или стандартная) 120-160 см х 160-180 см - 1 шт. 4. Простыня для стола 150-180 см х 180-250 см - 1 шт. 5. Канюля Янкувера 12-30 CH/Fr - 1 шт. 6. Простыня для стола Мейо 75-90 см х 145-180 см - 1-2 шт. 7. Простыня 90-160 см х 120-160 см - 1-10 шт. 8. Чаша для растворов, объем 500 мл. - 1-2 шт. 9. Чаша для растворов, объем 250 мл. - 1-6 шт. 10. Дренажная система для грудной клетки с высокой пропускной способностью, объем банки: 1000-3000 мл- 1 шт. 11. Очиститель наконечника коагулятора 5 см х 5 см - 1 шт. 12. Трубка дренажная для соединения, длина трубки 100-400 см - 1 шт. 13. Карандаш электрохирургический, длина 20-22 см - 1 шт. 14. Тампоны для лапаротомии, хирургические без/с рентгеноконтрастной нитью 5-45 см х 5-45 см - 1-20 шт. 15. Тампоны марлевые, хирургические без/с рентгеноконтрастной нитью, 5-45 см х 5-45 см - 1-30 шт. 16. Лоток почкообразный, объем 700 мл - 1-2 шт. 17. Чаша для растворов, объем 700 - 800 мл - 1-2 шт. 18. Шприц для ирригации, объем 50-60 мл - 1 шт. 19. Шприц Luer Lock, объем 2-10 мл - 1 шт. 20. Шприцы Luer, объем 10, 20 мл - 1-4 шт. 21. Катетер прямой, с/без троакара, размер: 10-40 СН/Fr - 1 шт. 22. Катетер угловой, с/без троакара, размер 10-40 СН/Fr - 1 шт. 23. Полотенце хирургическое 20-50 см х 20-50 см - 1-10 шт. 24. Мешок для отходов операции 50-110 см х 60-110 см - 1 шт. 25. Операционная лента 20-50 см х 5-20 см - 1-2 шт. 26. Лоток, объем 1000 - 5000 мл - 1-2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газообмену.Пробирки имеют круглое дно, подходят ко всем видам центрифуг.Пробирки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обеспечивает взятие необходимого объема исследуемого образца.Пробирки для определения на яйце-глист методом соскоба состоят из укупоренной пробирки и палочки с ватным тампоном на одном конце.Пробирки изготовлены из пластикового материала (полипропилен, полиэтилентерефталат).Пробирка цилиндрической формы с круглым или конусным дном. Пробирка укупорена резиновой пробкой или винтовой крышкой. Внутри пробирок имеется 1 % раствор гидрокарбоната натрия (NaHCO3) или 50 % глицерин в количестве 2 мл. Ватный тампон с палочкой размером S: диаметр 5 мм, длина ватного тампона 15 мм, общая длина от 120 до 150 мм. Производство пробирок соответствует требованиям ISO 13485.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 Контейнер со встроенным устройством бесконтактного переноса мочи объемом 120 мл. - Пробирки вакуумные стерильные AVATUBE для общего анализа мочи объемом 10,0 мл. - Пробирка для определения на яйце-глист методом соскоба. - Контейнер для сбора биологического материала для копрологического исследования. - Иглодержатель. - Игла двухсторонняя зеленая стандартная, 0,8х38 мм; 21Gx1 ½ - Пластырь гемостатический Чушаван тм S№10, М№8, L№6, стерильный. - Спиртовые салфетки Biopad® Budget однократного применения размерами 65х30 мм, 65х60 мм, в коробке №100, №200. - Предметное стекло шлифованное. - Покровное стекло.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(50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- 50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или педиатрический)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стерильный, одноразового применения имеет следующий состав: 1. Простыня для кардиохирургии Размер: 160-300 см х 280-320 см Материал: Нетканый материал Плотность: 20 г/м² - 130 г/м² Количество: 1 шт. 2. Халат хирургический стандартный / с усиленной защитой Размер: S/M/L/ХL/XXL Материал: Нетканый материал Плотность: 20 г/м² - 130 г/м² Количество: 1 шт. 3. Простыня для стола (усиленная или стандартная) Размер: 120-160 см х 160-180 см Материал: Нетканый материал Плотность: 20 г/м² - 130 г/м² Количество: 1 шт. 4. Простыня для стола Размер: 150-180 см х 180-250 см Материал: Нетканый материал Плотность: 20 г/м² - 130 г/м² Количество: 1 шт. 5. Канюля Янкувера Размер: 12-30 CH/Fr Материал: Полимер Количество: 1 шт. 6. Простыня для стола Мейо Размер: 75-90 см х 145-180 см Материал: Нетканый материал / полиэтиленовая пленка Плотность нетканого материала: 10 г/м² - 70 г/м² Толщина пленки: 20 мкм - 80 мкм Количество: 1-2 шт. 7. Простыня Размер: 90-160 см х 120-160 см Материал: Нетканый материал Плотность: 10 г/м² - 80 г/м² Количество: 1-10 шт. 8. Чаша для растворов Объем: 500 мл. Материал: Полимер Количество: 1-2 шт. 9. Чаша для растворов Объем: 250 мл. Материал: Полимер Количество: 1-6 шт. 10. Дренажная система для грудной клетки с высокой пропускной способностью Объем банки: 1000-3000 мл Материал: Полимер Количество: 1 шт. 11. Очиститель наконечника коагулятора Размер: 5 см х 5 см Материал: пенная подушечка с абразивной поверхностью Количество: 1 шт. 12. Трубка дренажная для соединения Длина трубки: 100-400 см Материал: Полимер Количество: 1 шт. 13. Карандаш электрохирургический Длина: 20-22 см Материал электрода: нержавеющая сталь Количество: 1 шт. 14. Тампоны для лапаротомии, хирургические без/с рентгеноконтрастной нитью Размер: 5-45 см х 5-45 см Материал: медицинская марля Плотность: 10 г/м² - 50 г/м² Количество: 1-20 шт. 15. Тампоны марлевые, хирургические без/с рентгеноконтрастной нитью Размер: 5-45 см х 5-45 см Материал: медицинская марля Плотность: 10 г/м² - 50 г/м² Количество: 1-30 шт. 16. Лоток почкообразный Объем: 700 мл Материал: полимер Количество: 1-2 шт. 17. Чаша для растворов Объем: 700 - 800 мл Материал: полимер Количество: 1-2 шт. 18. Шприц для ирригации Объем: 50-60 мл Материал: полимер Количество: 1 шт. 19. Шприц Luer Lock Объем: 2-10 мл Материал: полимер Количество: 1 шт. 20. Шприцы Luer Объем: 10, 20 мл Материал: полимер Количество: 1-4 шт. 21. Катетер прямой, с/без троакара Размер: 10-40 СН/Fr Материал: полимер Количество: 1 шт. 22. Катетер угловой, с/без троакара Размер: 10-40 СН/Fr Материал: полимер Количество: 1 шт. 23. Полотенце хирургическое Размер: 20-50 см х 20-50 см Материал: хлопок/ марля Количество: 1-10 шт. 24. Мешок для отходов операции Размер: 50-110 см х 60-110 см Материал: полиэтилен/полипропилен Количество: 1 шт. 25. Операционная лента Размер: 20-50 см х 5-20 см Материал: Нетканый материал Плотность: 10 г/м² - 80 г/м² Количество: 1-2 шт. 26. Лоток Объем: 1000 - 5000 мл Материал: полимер Количество: 1-2 шт. Комплект "Dolce-Pharm" процедурный кардиологический для кардиологических операций (педиатрический) стерильный, одноразового применения имеет следующий состав: 1. Простыня для кардиохирургии, педиатрическая Размер: 180-270 см х 220-330 см Материал: Нетканый материал Плотность: 20 г/м² - 130 г/м² Количество: 1 шт. 2. Чаша Объем: 1000 мл Материал: полимер Количество: 1 шт. 3. Чаша для растворов Объем: 250 мл Материал: полимер Количество: 1-2 шт. 4. Чаша/стакан Объем: 60 мл - 100 мл Материал: полимер Количество: 1 шт. 5. Очиститель наконечника коагулятора Размер: 5 см х 5 см Материал: пенная подушечка с абразивной поверхностью Количество: 1 шт. 6. Трубка дренажная для соединения Длина трубки: 100-400 см Материал: Полимер Количество: 1-2 шт. 7. Тампоны для лапаротомии, хирургические без/с рентгеноконтрастной нитью Размер: 5-45 см х 5-45 см Материал: медицинск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(педиатрический)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кардиохирургии, педиатрическая 180-270 см х 220-330 см - 1 шт. 2. Чаша, объем 1000 мл - 1 шт. 3. Чаша для растворов, объем 250 мл - 1-2 шт. 4. Чаша/стакан, объем 60 мл - 100 мл - 1 шт. 5. Очиститель наконечника коагулятора 5 см х 5 см - 1 шт. 6. Трубка дренажная для соединения 100-400 см - 1-2 шт. 7. Тампоны для лапаротомии, хирургические без/с рентгеноконтрастной нитью 5-45 см х 5-45 см - 1-10 шт. 8. Тампоны марлевые, хирургические без/с рентгеноконтрастной нитью 5-45 см х 5-45 см - 1-25 шт. 9. Лоток почкообразный, объем 700 мл - 1 шт. 10. Лоток, объем 1000 - 5000 мл - 1 шт. 11. Контейнер для хранения и учета игл 12 см х 9,2 см - 1 шт. 12. Шприцы для ирригации, объем 50-60 мл - 1-2 шт. 13. Шприцы Luer, объем 10, 20 мл - 1-2 шт. 14. Шприц Luer, объем 5-10 мл - 1 шт. 15. Катетер прямой, с/без троакара 10-40 СН/Fr - 1 шт. 16. Полотенце хирургическое 20-50 см х 20-50 см - 1 шт. 17. Мешок для отходов 50-110 см х 60-110 см - 1 шт. 18. Скальпель (без/с рукояткой), размер: №15 - №25 - 1 шт. 19. Скальпель (без/с рукояткой), размер: №11 - №15 - 1-2 шт. 20. Органайзер для инструментов, размер: 15 - 30 лунок - 1 шт. 21. Инфузионная система с воздуховодом 100 см - 200 см - 1 шт. 22. Петли, размер 8-12 Fr - 1-7 шт. 23. Петли , размер 12-15 Fr -1-2 шт. 24. Чехол для аспирации и диатермии 20-70 см х 30-90 см - 1-2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перевязки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перевязки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Пинцет анатомический голубого / зеленого / белого цвета Длина: 12-13 см Материал: Полимер Количество: 1-2 шт. 2. Салфетки перевязочные из нетканого материала или медицинской марли Размер: 5-30 см х 5-30 см Материал: Нетканый материал/медицинская марля Плотность: 10 г/м² - 40 г/м² Количество: 1-2 шт. 3. Тупферы марлевые Размер: круглые диаметром 2-5 см; треугольной формы 5-7 см х 5-7 см. Материал: Медицинская марля Плотность: 10 г/м2 - 50 г/м2 Количество: 1-6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перевязки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Пинцет анатомический голубого / зеленого / белого цвета, длина: 12-13 см - 1-2 шт. 2. Салфетки перевязочные из нетканого материала или медицинской марли 5-30 см х 5-30 см - 1-2 шт. 3. Тупферы марлевые, размер: круглые диаметром 2-5 см/ треугольной формы 5-7 см х 5-7 см. - 1-6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Свободный простат-специфический антиген (fPSA)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Свободного простат-специфического антигена (fPSA)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комбинированный плоский самозапечатывающийся, ширина пакета 300 мм, длина пакета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54-56 (XXL), рост 170; 2.Брюки размер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450х450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450х450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600х600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600х600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Рулоны для стерилизации со складкой: ширина 75-500 мм, длина 50-200 м, ширина складки 25-100 мм - 1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- 1 шт.; 2. Инструкция по применению - 1 шт.; 3. Карточка для интерпретации результатов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изготовлена из нетканого материала 90 х 80 см – 2 шт. 2. Простыня с адгезивным краем, изготовлена из нетканого материала плотностью 20-130 г/м², размером 160 ×150 см – 1 шт. 3. Простыня с адгезивным краем, изготовлена из нетканого материала плотностью 20-130 г/м², размером 160 х 120 см – 1 шт. 4. Салфетка впитывающая, изготовлена из нетканого материала плотностью 10-80 г/м², размером 45 × 45 см – 1 шт. 5. Бахилы, изготовлены из нетканого материала плотностью 10-80 г/м², размером 120 × 75 см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изготовлена из нетканого материала 90 х 80 см – 2 шт. 2. Простыня с адгезивным краем, изготовлена из нетканого материала плотностью 20-130 г/м², размером 160 х150 см – 1 шт. 3. Простыня с адгезивным краем, изготовлена из нетканого материала плотностью 20-130 г/м², размером 160 х 120 см – 1 шт. 4. Салфетка впитывающая, изготовлена из нетканого материала плотностью 10-80 г/м², размером 45 х 45 см – 1 шт. 5. Бахилы, изготовлены из нетканого материала плотностью 10-80 г/м², размером 120 х 75 см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D-димера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2мл с иглой размером 23Gx1 1/4” (0.6х32мм)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Бедренная ножка (S4A63-3)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core-антигену вируса гепатита В "ImmoBia-HBcAg-IgM"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"ImmoBia-HBсAg-lgM"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Специфичность набора при исследовании отрицательных сывороток составляет 100 %. При этом: – среднее значение ОП в лунках с отрицательным контрольным образцом (ОПср.К–) должно быть не более 0,25; – среднее значение ОП в лунках с положительным контрольным образцом (ОПср.К+) должно быть не менее 1,5. 2.Чувствительность. Чувствительность набора – выявление специфических IgM к HBcAg в образце в титре не менее 1:3200.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core-антигену вируса гепатита В "ImmoBia-HBcAg-IgM"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 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 3. Отрицательный контрольный образец К- на основе инактивированной сыворотки крови человека, не содержащий IgM к core-антигену вируса гепатита В, готовый для использования, (2,5 мл). 4. Коньюгат, рекомбинантный HBcAg, меченный пероксидазой хрена, готовый для использования (13,0 мл). 5. Раствор для разведения сывороток (РРС), готовый для использования, (12,0 мл). 6. Концентрат фосфатно-солевого буферного раствора с твином (ФСБ-Т?25), (по 28,0 мл). 7. Раствор тетраметилбензидина (раствор ТМБ), готовый для использования, (13,0 мл). 8. Стоп-реагент, прозрачная бесцветная жидкость, готов к использованию (12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246 983,24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 пл.30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вируса гепатита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С (НСV) является основной причиной острого гепатита и широко распространен среди тех, кто получает внутривенные инъекции, 90% которых являются положительными на антитела вируса гепатита С. Экспресс тест НСV является иммунохроматографическим анализом для качественного определения антител против вируса гепатита С в сыворотке, плазме и цельной крови человека.Этот тест предназначен для определения антител против вируса гепатита С. В тестировании используются четыре специально подобранные рекомбинантные протеины вируса гепатита С (ядро, N83, N84, N85). Это позволяет экспресс тесту НСV определить антитело против вируса гепатита С в образцах плазмы, сыворотки или цельной крови человека с высоким уровнем точности. Предельная относительная чувствительность составляет 99.2 % (119/120), и предельная относительная специфика составляет 100 % (120/120). 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вируса гепатита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 кассеты -25шт. Пипетки -25шт. Буферный раствор -1фл. Инструкция по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к вирусу иммунодефицита человека ВИЧ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чувствительность 100%, специфичность 99,85%. 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к вирусу иммунодефицита человека ВИЧ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Кассета 2. Буферный раствор для проведения анализа 3.Силикагель 4. Пипетка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58-60 (XXXL-XXXXL), рост 182; 2.Рубашка размер 58-60 (XXXL-XXXXL), рост 182; 3.Брюки, рост 182;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Прокальцитонина (PCT)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размером 46-48 (M), рост 164; 2.Рубашка СМС 40 г/м2 размером 46-48 (M), рост 164; 3.Брюки СМС 40 г/м2 рост 164: 4. 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местной анестезии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местной анестезии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1.Покрытие для инструментального стола (стандартное или усиленное) Размер: 70-100 см х 70-100 см Материал: Нетканый материал Плотность: 10 г/м² - 80 г/м² Количество: 1 шт. 2.Покрытие с клейкой полосой Размер: 50-80 см х 50-80 см Материал: Нетканый материал Плотность: 10 г/м² - 80 г/м² Количество: 1 шт. 3.Салфетки впитывающие Размер: 5-45 см х 5-45 см Материал: Медицинская марля Плотность: 10 г/м² - 50 г/м² Количество: 1 шт. 4.Салфетки из нетканого материала или медицинской марли Размер: 5-45 см х 5-45 см Материал: Нетканый материал / медицинская марля Плотность: 10-50 г/м2 Количество: 1-4 шт. 5.Тампоны круглые из нетканого материала или медицинской марли Диаметр: 3-7 см Материал: нетканый материал / медицинская марля Плотность: 10-50 г/м2 Количество: 1-5 шт. 6.Игла атравматичная Размер: 22G Материал: нержавеющая сталь Количество: 1 шт. 7.Шприц пластиковый Объем: 5 мл Материал: полимер Количество: 1 шт. 8.Зажим пластиковый Размер: 6-8 см Материал: полимер Количество: 1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местной анестезии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инструментального стола (стандартное или усиленное) 70-100 см х 70-100 см - 1 шт. 2. Покрытие с клейкой полосой 50-80 см х 50-80 см - 1 шт. 3. Салфетки впитывающие 5-45 см х 5-45 см - 1 шт. 4. Салфетки из нетканого материала или медицинской марли 5-45 см х 5-45 см - 1-4 шт. 5. Тампоны круглые из нетканого материала или медицинской марли, диаметр: 3-7 см - 1-5 шт. 6. Игла атравматичная, размер: 22G - 1 шт. 7. Шприц пластиковый, объем: 5 мл - 1 шт. 8. Зажим пластиковый 6-8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введения шприцем или инъекционным пистолетом.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стандартной вязкости Gentafix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Жидкость для разведения (ампула); Нестерильный набор (чашка для смешивания и лопатка)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дерево, хлопок, поливинилхлорид.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с/без отверстия с/без липкого края (30-100)*(30-100) см*. 2. Салфетка (5-20)*(5-20) см*. 3. Тампоны S, M, L* 4. Спиртовая салфетка 65*30 мм или 65*56 мм*. 5. Мешок для сбора жидкости и отходов* 6. Карман с липким краем* 7. Фартук* 8. Шапочка* 9. Маска трехслойная на резинках/завязках* 10. Бинты марлевые медицинские хлопчатобумажные нестерильные* - Бинт эластичный трубчатый медицинский* - Бинт медицинский эластичный сетчатый, трубчатый, фиксирующий, нестерильный* - Бинты "ИНТЕКС" эластичные трубчатые латексно-полиэфирные* - Бинт липкий на пNAME 11. Лента адгезивная* 12. Скальпель Biolancet® Budget стерильный, однократного применения, с защитой на лезвии/с защитным колпачком, со съемными лезвиями из нержавеющей /углеродистой стали* - Скальпель хирургический в комплекте со стерильными лезвиями* 13. Жгут резиновый кровоостанавливающий* 14. Перчатки медицинские хирургические стерильные из натурального латекса неопудренные Medi-Grip Latex Powder- Free* - Перчатки медицинские хирургические стерильные из натурального латекса опудренные Medi-Grip Latex* - Перчатки хирургические латексные неопудрNAME 15. Зажимы медицинские* 16. Пинцет медицинский* 17. Корнцанг* 18. Держатель медицинский* 19. Щипцы медицинские зажимные* 20. Ножницы медицинские* 21. Шприц инъекционный трехкомпонентный стерильный однократного применения Bioject®Budget* 22. Емкость-контейнер полимерный* 23. Губка с рукояткой* 24. Лор-шпатель, одноразовый, стерильный №1* - Шпатель медицинский Biospat® однократного применения, стерильный* 25. Тампон-палочка* 26. Санипласт первичная повязка (средняя), гипоаллергенная непромокаемая с подушечкой из Акринола* - Санипласт первичная повязка (большая и пластик спотс) гипоаллергенная непромокаемая с подушечкой из Акринола* 27. Браслет для новорожденных и пациентов* 28. Скобка для пуповины, однократного применения, стерильная* - Зажим пупочный Biocare® стерильный, однократного применения* 29. Игла Сельдингера* 30. Повязка адгезивная для покрытия ран Medipore+PAD* - Прозрачная повязка Tegaderm*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 –соевый агар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Триптон-соевый агар представляет собой готовый агар, разлитый в чашки Петри. Одна чашка содержит примерно 20 мл готовой среды. рН 7,3 ± 0,2 при 25°С Цвет светло-желтый Прозрачность Прозрачный. Консистенция Гелеобразный Весовая дозировка 18,5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 –соевый агар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Триптон - соевый агар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Пакеты для стерилизации со складкой: ширина пакета 100-420 мм, длина 300-570 мм, ширина складки 50-100 мм - 1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Биполярная головка бедренной кости (D1C50-38/22)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20,0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20,0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Микроальбумина (MAU)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Наконечник дозатора – 25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размер 42-44 (S), рост 176 2.Рубашка СМС 40 г/м2 размер 42-44 (S), рост 176 3.Брюки СМС 40 г/м2 рост 176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54-56 (XXL), рост 182; 2.Маска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"HSV 1,2 IgG-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При проверке образцов, достоверно не содержащие IgG антитела к антигенам HSV 1,2, специфичность Набора реагентов "HSV 1,2 IgGImmoBia" составляет 100%. 2. Чувствительность. При проверке образцов, достоверно содержащие IgG антитела к антигенам HSV 1,2, чувствительность Набора реагентов "HSV 1,2 IgGImmoBia" составляет 100%. 3. Воспроизводимость. Коэффициент вариации результатов определения содержания IgG антител к антигенам HSV 1,2 в одном и том же образце сыворотки (плазмы) крови с использованием Набора реагентов "HSV 1,2 IgGImmoBia"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 2. Положительный контроль (К+) (калибратор 3) 80ед/мл - содержащий специфические человеческие антитела, раствор готовый к использованию (2,0 мл) 3. Отрицательный контроль(К–) (калибратор1) 5ед/мл - не содержащий специфических человеческих антител, раствор готовый к использованию (2,0 мл) 4. CUT-OFF (калибратор 2), 20ед/мл раствор, содержащий специфические человеческие антитела в предельной концентрации, готовый к использованию (3,0 мл) 5. Калибратор 4 (160 ед/мл) содержащий специфические человеческие антитела, готовый к использованию раствор (2,0 мл) 6. Конъюгат - раствор, содержащий меченный пероксидазой животный иммуноглобулин к IgG человека, готовый к использованию (15 мл) 7. Разбавитель образца 2- Готовый к использованию буфер со стабилизаторами белка (105 мл) 8. Реагент TMB-Complete 2- Готовый к использованию раствор хромогенного субстрата, содержащий TMB/H2O2 (15 мл) 9. Промывочный раствор- 20? концентрированный буфер (75 мл) 10. Cтоп-реагент – 1М раствор серной кислоты, готовый к использованию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246 499,69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8,0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"Дезостерил-ХЛОР" (таблетки) весом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80,5 % и вспомогательные компоненты (щелочные и/или щелочноземельные соли угольной кислоты, лимонная кислота, бензоат натрия, сульфанол). Масса активного хлора при растворении 1 таблетки в воде - 1,50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"Дезостерил-ХЛОР" (таблетки) весом 3,33 г, № 300 (полимерная банка с герметично запаянной пленкой и с многоразовой мембраной)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полимерная банка с герметично запаянной пленкой, многоразовая мембрана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Миоглобина (Myo) и Креатинфосфокиназы-МВ (CK-MB)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Рулоны для стерилизации без складок: ширина рулонов 50-600 мм, длина 50-200 м - 1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42-44 (S), рост 176; 2.Брюки размер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 состоит из: Готовых плотных питательных сред с факторами роста, представляют собой разлитые в чашки Петри. Одна чашка содержит примерно 20 мл готовой среды. Прозрачные, или матовые. Гелеобразные, Весовая дозировка 18,0 г ± 2,0. Чашки Петри- изготовлены из полистирола, имеют тройное отверстие, вентилируемая, стерильная. Размеры: диаметр (крышка чашки Петри) Ø 90 мм, высота h 16,5 мм. Бактериологическая петля Объем - 1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 толщина стандартизированы, изготовлены из стекла, обладают высокой степенью прозрачности. Одноразовые перчатки- длина не менее 230 мм толщина не менее 0,1мм не более 0,2 мм, вес 1 перчатки не менее 3,5 гр. И не более 5,0 гр. Материал: Натуральный латекс. Одноразовые маски -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 ны для удобного расположения маски на лице. Имеется встроенный фиксатор для носа с целью прилегания маски по форме носа. Три складки, расположенные в середине изделия, предназначены для бо- лее удобного расположения маски на лице. Обеспечивает максимальный уровень фильтрации.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Желточно-солевой агар объемом 20 мл, диаметром 90 мм, светло-янтарный (светло-желтый); 2. Шокодадный агар объемом 20 мл, диаметром 90 мм, коричневого (шокодадный) цвет; 3. Агар Эндо объемом 20 мл, диаметром 90 мм, розового цвета; 4. Агар Сабуро декстрозный объемом 20 мл, диаметром 90 мм, светло-янтарный (светло-желтый); 5. Бактериологическая петля Обьемом 0,005 мл, диаметром 1 мм; 6. Предметное стекло, шлифованное размером 25х75 мм; 7. Одноразовые перчатки; 8. Одноразовая маска;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EPIDURAL KIT для эпидуральной анестезии с иглой Туохи, эпидуральным катетером, шприцем, плоским фильтром и коннектором, размерами 16G, 18G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набора: Игла Туохи из нержавеющей стали. Размер иглы 16G: Внешний диаметр ± 0,05 мм 1.7, Внутренний диаметр ± 1,0 мм 80. Размер иглы 18G: Внешний диаметр ± 0,05 мм 1.3, Внутренний диаметр ± 1,0 мм 80.Эпидуральный катетер с иглой 16G: Внешний диаметр 1.00 мм, Внутренний диаметр 0.60 мм. Эпидуральный катетер с иглой 18G: Внешний диаметр 0.85 мм, Внутренний диаметр 0.40 мм. Длина катетера 1000мм (±20мм). Отметки длины на катетере с 5 по 20 см. Катетер с рентгеноконтрастной полосой имеет атравматичный кончик с тремя боковыми глазками. Фильтр гидрофобный с размером пор - 0,2 микрон. Шприц потери сопротивления трехкомпонентный, одноразовый, объемом 10мл. Коннектор из ПВХ.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EPIDURAL KIT для эпидуральной анестезии с иглой Туохи,эпидуральным катетером,шприцем,плоским фильтром и коннектором,размерами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1.Игла Туохи; 2.Эпидуральный катетер; 3.Фильтр; 4.Шприц;5.Коннектор.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 функциональные и вспомогательные компоненты - неионогенное поверхностно-активное вещество,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 объемом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канистра полимерная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300х300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300х300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42-44 (S), рост 176; 2.Куртка хирургическая, короткий рукав размер 42-44 (S), рост 176; 3.Брюки хирургические рост 176;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лития гепарином для взятия капиллярной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для взятия капиллярной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лития гепарином для взятия капиллярной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"Берет", "Пилотка", клип-берет "Шарлотта", "Колпак", "Коммодус", шлем "Капюшон", косынка,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Шапочки медицинские одноразовые 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"Dolce-Pharm" для приема пациента,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"Dolce-Pharm" для приема пациента,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Маска трехслойная на резинках - 1 шт. 2. Накидка хирургическая на липучках/на завязках - 1 шт. 3. Подголовник на стоматологическое кресло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"Dolce-Pharm" для приема пациента,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Маска трехслойная на резинках - 1 шт. 2. Накидка хирургическая на липучках/на завязках - 1 шт. 3. Подголовник на стоматологическое кресло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"Дезостерил-УНИВЕРСАЛ"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 УНИВЕРСАЛ" (жидкость), объемом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с плотностью 15-25 г/м², расположенный между двумя внешними слоями, изготовленные из нетканого материала спанбонд с плотностью 15-25 г/м².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лютеинизирующего гормона (LH)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 ацетабулярной чашки (А1А10-6,5*15)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0,9х38мм (20Gx1 1/2 ), желтая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интродьюсера размерами(Fr): 4; 5; 6; 7; 8;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набор интродьюсера (Femoral): Он имеет длину оболочки 10 см и длину расширителя 15 см. Радиальный набор интродьюсера (Radial): Он имеет длину оболочки 7 см и длину расширителя 13.3 см. Применение: Оболочки интродьюсера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 Направляющая проволка (от 6Ф до 10Ф) - 0.035" Длина 45 см; Направляющая проволка (5Ф) - 0.035" /0.038" Длина 45 см; Направляющая проволка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0.160" 0.195" 12.5Ф Светло коричневый 0.167" 0.202"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интродьюсера размерами(Fr): 4; 5; 6; 7; 8;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Шприц; Проволочный проводник; Расширитель; Игла - канюля; Набор интродьюсера размерами(Fr): 4; 5; 6; 7; 8;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 с ключом)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Пакеты для стерилизации самоклеящиеся без складок: ширина пакета 50-500 мм, длина 200-640 мм - 1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10,0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10,0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(флакон полимерный прямоугольный объемом 1,0 л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флакон полимерный прямоугольный, настольный локтевой дозатор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(см. Таблицу 1).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обеспечивает взятие необходимого объема исследуемого образца. Пробирка вакуумная стерильная для микробиологического анализа мочи содержит консервант № 3 – борную кислоту в соотношении консервант и реагент: 20 мг борной кислоты на 1 мл объема мочи. Консервант имеет вид белого порошка.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- 9,8 мл. Для одноразового использования! Производство пробирок соответствует требованиям ISO 13485.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 Иглодержатель - Игла двухсторонняя зеленая стандартная 0,8х38 мм; 21Gx1 ½. - Пластырь гемостатический Чушаван тм S№10, М№8, L№6, стерильный. - Спиртовые салфетки Biopad® Budget однократного применения размерами 65х30 мм, 65х60 мм, в коробке №100, №200. - Пробирки вакуумные стерильные AVATUBE для микробиологического анализа мочи с консервантом объемом 9,8 мл. - Контейнер со встроенным устройством бесконтактного переноса мочи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58-60 (XXXL-XXXXL), рост 170; 2.Куртка хирургическая, короткий рукав размер 58-60 (XXXL-XXXXL), рост 170; 3.Брюки хирургические рост 170;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62-64 (XXXXL-XXXXXL), рост 176; 2.Куртка хирургическая, короткий рукав размер 62-64 (XXXXL-XXXXXL), рост 176; 3.Брюки хирургические рост 176; 4.Маска респиратор FFP3; 5.Очки защитные; 6.Бахилы хирургические высокие; 7.Нарукавники медицинские на резинке; 8.Полотенце впитывающее; 9.Перчатки хирургические; 10. 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"Берет", "Пилотка", клип-берет "Шарлотта", "Колпак", "Коммодус", шлем "Капюшон", косынка,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Шапочки медицинские одноразовые 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"Колпак"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"Колпак"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в пробирке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стерильный, состоит из двух основных элементов – оси тампона и самого тампона. Ось тампона выполнена из полимерной массы (полиэтилен / полипропилен / полистирол), тампон изготовлен из нейлонового волокна или вискозы. Зонд-тампон упакован в полимерную пробирку с этикеткой, на которой указаны: номер партии, срок годности, наименование изделия, а также предусмотрено место для нанесения сведений о пациенте и пробе. Край этикетки скреплен с пробкой, закрывающей пробирку с тампоном – этикетка служит контролем первого вскрытия. Стерилизация зонд-тампона осуществляется газовым методом с использованием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в пробирке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в пробирке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размером 50-52 (L-XL), рост 170; 2.Рубашка СМС 40 г/м2 размером 50-52 (L-XL), рост 170: 3.Брюки СМС 40 г/м2 размером 50-52 (L-XL), рост 170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родов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родов,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Простыня для стола (стандартная/ усиленная) Размер: 100-160 см х 100-160 см Материал: Нетканый материал Плотность: 20 г/м² - 130 г/м² Количество: 1-2 шт. 2. Халат хирургический стандартный /с усиленной защитой Размер: S/M/L/ХL/XXL Материал: Нетканый материал Плотность: 20 г/м² - 130 г/м² Количество: 1-3 шт. 3. Леггинсы хирургические с/без усиленной части Размер: 30-60 см х 80-120 см Материал: Нетканый материал Плотность: 20 г/м² - 70 г/м² Количество: 1-2 шт. 4. Простыня с/без клейкой ленты Размер: 50-160 см х 50-160 см Материал: Нетканый материал Плотность: 20 г/м² - 130 г/м² Количество: 1 шт. 5. Стакан Объем: 60 мл - 120 мл Материал: полимер Количество: 1 шт. 6. Простыня одноразовая Размер: 50-100 см х 50-100 см Материал: Нетканый материал Плотность: 20 г/м² - 130 г/м² Количество: 1-2 шт. 7. Лоток почкообразный Объем: 500 мл - 700 мл Материал: полимер Количество: 1 шт. 8. Простыня под ягодицы Размер: 60-80 см х 60-80 см Материал: Нетканый материал Плотность: 20 г/м² - 130 г/м² Количество: 1 шт. 9. Тампоны марлевые, хирургические с/без рентгеноконтрастной нити Размер: 5-45 см х 5-45 см Материал: медицинская марля Плотность: 10 г/м² - 50 г/м² Количество: 1-20 шт. 10. Зажим для пуповины Размер: 5-7 х 6-8 см Материал: полимер Количество: 1 шт. 11. Полотенце хирургическое Размер: 20-50 см х 20-50 см Материал: Нетканый материал Плотность: 20 г/м2- 130 г/м2 Количество: 1-2 шт. 12. Пеленка для ребенка Размер: 40-90 см х 40-90 см Материал: Нетканый материал, полиэтилен Плотность: 10 г/м² - 130 г/м² Количество: 1 шт. 13. Прокладка впитывающая Размер: 28-35 см Материал: Нетканый материал, полимерная пленка Плотность: 10 г/м2- 130 г/м2 Количество: 1-4 шт. Комплект поставляется в индивидуальной потребительской упаковке, готовый к эксплуатации. Фактическая комплектация будут нанесена на макете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родов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(стандартная/усиленная) 100-160 см х 100-160 см - 1-2 шт. 2. Халат хирургический стандартный/с усиленной защитой, размер S/M/L/XL/XXL - 1-3 шт. 3. Леггинсы хирургические с/без усиленной части 30-60 см х 80-120 см - 1-2 шт. 4. Простыня с/без клейкой ленты 50-160 см х 50-160 см - 1 шт. 5. Стакан, объем 60 мл-120 мл - 1 шт. 6. Простыня одноразовая 50-100 см х 50-100 см - 1-2 шт. 7. Лоток почкообразный, объем 500 мл-700 мл - 1 шт. 8. Простыня под ягодицы 60-80 см х 60-80 см - 1 шт. 9. Тампоны марлевые, хирургические с/без рентгеноконтрастной нити 5-45 см х 5-45 см - 1-20 шт. 10. Зажим для пуповины 5-7 х 6-8 см - 1 шт. 11. Полотенце хирургическое 20-50 см х 20-50 см - 1-2 шт. 12. Пеленка для ребенка 40-90 см х 40-90 см - 1 шт. 13. Прокладка впитывающая 28-35 см - 1-4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(кассета, панель) для определения наркотических веществ либо их метаболитов в моче (AMP, BAR, BZO, COC, THC, MTD, MET, MDMA, MOP, OPI, MDPV, TCA, TRA, EDDP, K2, PGB)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предназначен для одноэтапного качественного определения наркотиков; Анализируемый образец - моча; Срок годности: 2 года; Время проведения теста: 5-10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(кассета, панель) для определения наркотических веществ либо их метаболитов в моче (AMP, BAR, BZO, COC, THC, MTD, MET, MDMA, MOP, OPI, MDPV, TCA, TRA, EDDP, K2, PGB)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Экспресс тест-панель с осушителем в герметичной фольгированной упаковке; • Инструкция по медицинскому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Полиэтиленовая ацетабулярная чашка (С1В45-44/28)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62-64 (XXXXL-XXXXXL), рост 176; 2.Маска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(канистра полимерная объемом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канистра полимерная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"Дезостерил-ОКСИ" (порошок) 25 г № 40, 50 г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белого цвета или с желтоватым оттенком со слабым специфическим запахом. В качестве действующих веществ содержит 55 % перкарбоната натрия и 1,5 % алкилдиметилбензиламмония хлорида, а также вспомогательные компоненты.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"Дезостерил-ОКСИ" (порошок) 25 г № 40, 50 г № 20 (пакеты весом 25 г № 40 в полимерной банке)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индивидуальные пакеты из полиэтиленового материала весом по 25 г, полимерная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S,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фолликулостимулирующего гормона в сыворотке крови "ФСГ-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"ФСГ-ImmoBia"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Используемые в наборе реагентов моноклональные антитела обеспечивают высокую специфичность выявления ФСГ. Не обнаружено перекрестной реакции используемых моноклональных антител с хорионическим гонадотропином, лютеинизирующим и тиреотропным гормонами. 2.Чувствительность. Минимально определяемая концентрация ФСГ, рассчитанная на основании среднего арифметического значения оптической плотности калибровочного образца В0 плюс 2? (? – среднее квадратичное отклонение от среднего арифметического значения), не превышает 0,3 мМЕ/мл. 3.Воспроизводимость. Коэффициент вариации результатов определений концентрации ФСГ в контрольном образце, не превышает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фолликулостимулирующего гормона в сыворотке крови "ФСГ-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1.Планшет 96-луночный полистироловый, стрипированный, готов к использованию 2.Калибровочные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 3.Контрольная сыворотка на основе сыворотки крови человека с известным содержанием фолликулостимулирующего гормона, готова к использованию – 1 флакон, 0,8 мл 4.Конъюгат, готов к использованию – 1 флакон; 14 мл 5.Раствор субстрата тетраметилбензидина (ТМБ), готов к использованию – 1 флакон; 14 мл 6.Концентрат отмывочного раствора (солевой раствор с твин-20 и бензойной кислотой) 26х-кратный – 1 флакон, 22 мл; 7.Стоп-реагент, готовый для использования – 1 флакон;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258 842,65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 4 тест-полосками, индивидуально упакованная в фольгу с влагопоглотителем (силикагель) – 20 шт.; 2. Инструкция по применению - 1 шт.; 3. Пипетка одноразовая пластиковая - 20 шт.; 4. Буферный раствор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199 694,56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Периферический расширяющий катетер Passeo-35 Xeo диаметром баллона (мм) 3, 4, 5, 6, 7, 8, 9, 10, 12; длиной баллона (мм) 20, 40, 60, 80, 100, 120, 150, 170, 200, 250; полезной длиной 90, 130,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Периферический расширяющий катетер Passeo-35 Xeo является расширяющим катетером, проводимым по проводнику, для чрескожной транслюминальной ангиопластики (ЧТА). Дистальный конец устройства состоит из конусообразного кончика. Для облегчения продвижения катетера через сосуды баллон, внешняя поверхность шафта катетера и внутренняя поверхность просвета проводника снабжены гидрофобным покрытием. Для рентгеноскопической визуализации на обоих концах баллона расположены два рентгеноконтрастных маркера. Катетер имеет два порта Люэра на проксимальном конце. Один порт (порт раздувания) служит для подключения устройства для раздувания/сдувания баллона. Другой порт позволяет промывать просвет для проводника.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Периферический расширяющий катетер Passeo-35 Xeo диаметром баллона (мм) 3, 4, 5, 6, 7, 8, 9, 10, 12; длиной баллона (мм) 20, 40, 60, 80, 100, 120, 150, 170, 200, 250; полезной длиной 90, 130,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Периферический расширяющий катетер Passeo-35 Xeo диаметром баллона (мм) 3, 4, 5, 6, 7, 8, 9, 10, 12; длиной баллона (мм) 20, 40, 60, 80, 100, 120, 150, 170, 200, 250; полезной длиной 90, 130,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140 177,90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Сабуро с хлорамфениколом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Сабуро с хлорамфениколом представляет собой готовый агар, разлитый в чашки Петри. Одна чашка содержит примерно 20 мл готовой среды. рН 5,6 ± 0,2 при 25°С Цвет светло-желтый Прозрачность Прозрачный Консистенция Гель Весовая дозировка 18,0 г±2,0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Сабуро с хлорамфениколом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Агар Сабуро с хлорамфениколом; 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42-44 (S), рост 164; 2.Маска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Карточка с цветовой шкалой pH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60 мл без ложки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Пластиковый флакон с буферным раствором и аппликатором - 1 шт.; 4. Зонд-тампон для сбора образца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рост 164; 2.Рубашка СМС 40 г/м2 размер 42-44 (S), рост 164; 3.Брюки СМС 40 г/м2, рост 164;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 8,0 мл. Крышка желтая. Для обеспечения ускорения образования сгустка производят равномерное впрыскивание добавки активатора свертывания SiO? ("ускоритель" SB) на стенки контейнера в два этапа, что делает контейнер подходящим для экспресс-диагностики. В качестве наполнителя используется разделительный олефинолигомерный гель (OG) высокого качества, который находится на дне вакуумного контейнера. Форма расположе-ния, оттенок цвета и виды разделительного геля на результаты лабораторных анализов напрямую не влияют, так как гель не является добавкой.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Этот барьер обеспечивает стабильность состава сыворотки. Для успешного отделения максимально чистой сыворотки в контейнерах необходимо выполнять следующие условия: -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 при несоблюдении кратности перемешивания или его отсутствии формирование сгустка может проходить неравномерно, в результате неполного образования сгустка в сыворотке остается фибрин. После перемешивания поставить контейнер в штатив вертикально, при горизонтальном положении контейнера могут появиться лентовидные сгустки в сыворотке. Содержимое пробирок нельзя перемешивать после того, как сгусток сформирован; - температура должна быть от +20°С до +25°С, так как при более низкой температуре гель потеряет текучесть и не сможет выполнять свою функцию; - плазма отделяется после центрифугирования., рекомендуемая скорость центрифугирования – 2500-3000 об/мин или 1000 -1500g в течение 10-15 минут; - не допускается хранение и замораживание в холодильнике контейнеров с образцами до разделения сыворотки центрифугированием, так как резкие перепады температурного режима отрицательно влияют на свойства геля и могут приводить к неподнятию геля и его отслоению. Сыворотка может быть заморожена после аликвотирования (из первичной пробирки во вторичную). Примечание: Перед постановкой в анализатор проводить визуальной осмотр анализируемых образцов. При появлении в образце нити фибрина, воздушного пузыря и других включений рекомендуется удалить их одноразовым наконечником, либо повторно центрифугиро-вать. Такой визуальный контроль позволяет избежать засорения пробоотборников анализаторов.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Производство контейнеров соотве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c добавлением ускорителя свертывания крови и наполнителя 8,0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размером 62-64 (XXXXL-XXXXXL), рост 188; 2.Рубашка СМС 40 г/м2 размером 62-64 (XXXXL-XXXXXL), рост 188; 3.Брюки СМС 40 г/м2 рост 188;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D-димера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42-44 (S), рост 164; 2.Рубашка размер 42-44 (S), рост 164; 3.Брюки, рост 164;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медицинская для посетителей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медицинская для посетителей одноразовая нестерильная изготавливается из легкого нетканого материала – SMS (Спанбонд Мелтблаун Спанбонд). Его отличная воздухопроницаемость гарантирует удобство при ношении и отсутствие дискомфорта. Для одноразового использования!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медицинская для посетителей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медицинская для посетителей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 (для выявления миоглобина,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50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 (для выявления миоглобина,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46-48 (М), рост 176; 2.Рубашка размер 46-48 (М), рост 176; 3.Брюки, рост 176;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"Дезостерил-УНИВЕРСАЛ"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 УНИВЕРСАЛ" (жидкость), объемом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размером 46-48 (M), рост 176; 2.Рубашка СМС 40 г/м2 размером 46-48 (M), рост 176; 3.Брюки СМС 40 г/м2 рост 176;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 2. Инструкция по применению - 1 шт.; 3. Пипетка пластиковая одноразовая - 20 шт.; 4. Буферный раствор – 1 шт. на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 2. Инструкция по применению - 1 шт.; 3. Пипетка пластиковая одноразовая - 20 шт.; 4. Буферный раствор – 1 шт. на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Бесцементная полиэтиленовая чашка (L3A45-46/22)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XXL,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 растяжимый с угловым адаптером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 контур с двумя гофрированными конфигурируемыми линиями вдоха и выдоха, устойчивыми к сдавливанию, перегибам и изломам; - длина контура до 3 м (3000 мм) (может быть изменена по требованию заказчика);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может быть снабжен портами; - с двумя разборными влагосборниками, встроенными в линию вдоха и выдоха или без влагосборников; - с/без дополнительной трубки (лимб); - стерилизовано оксидом этилена; - однократного применения. - F – внутренний (female "женский"); M – наружный (male "мужской"). Изделия изготовлены из различных материалов: полипропилена низкого давления (PP), полиэтилена высокого давления (РЕ), поливинилхлорида (PVC), латекса каучукового, безлатексной эластичной резины, а также могут быть изготовлены из акрилонитрилбутадиенстирола (ABS), вспененного полиэтилена с примесями этилвинилацетата (РЕ+EVA), полистирола (PS), К-resin. * Допускается по согласованию с заказчиком возможны различные варианты комплектации контура.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угловым адаптером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Трубка растяжимая диаметром 22 мм и длиной 1500 мм –2 шт; 2. Прямой адаптер 22M×22F – 4 шт; 3. Переходник 22M×22M – 2 шт; 4. Тройник пациента (Y-адаптером) с двумя портами – 1 шт; 5. Угловой адаптер с портом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М,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свободной фракции трийодтиронина в сыворотке крови "Св Т3-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"Св Т3 -ImmoBia"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кроличьих поликлональных антител к Т3 с другими аналитами приведена в таблице: Аналит Перекрес тная реакция, % L-T3 100 D-T3 100 L-тироксин 0.01 D-тироксин 0.04 2. Чувствительность. Минимальная достоверно определяемая Набором "свТ3- ImmoBia" концентрация свТ3 в cыворотке (плазме) крови не превышает 0.5 пмоль/л. 3. Воспроизводимость. Коэффициент вариации результатов определения содержания свТ3 в одном и том же образце cыворотки (плазмы) крови с использованием Набора "свТ3- 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свободной фракции трийодтиронина в сыворотке крови "Св Т3-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1.Планшет 96-луночный полистироловый, стрипированный, готов к использованию 2.Калибровочные пробы на основе фосфатного буфера (рН 7.2–7.4), содержащие известные количества трийодтиронина – 0; 2.5; 5; 10; 20; 40 пмоль/л, готовы к использованию-6 фл, по 0.8 мл каждая 3.Контрольная сыворотка на основе сыворотки крови человека с известным содержанием свободного трийодтиронина, готова к использованию – 1 фл., 0,8 мл; 4.Конъюгат, готов к использованию - 1фл.,14мл 5.Раствор субстрата тетраметилбензидина (ТМБ), готов к использованию - 14 мл 6.Концентрат отмывочного раствора (солевой раствор с твин-20 и бензойной кислотой), 26х-кратный - 22 мл 7.Стоп - реагент – 1 фл.,14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246 319,32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60 мл без ложки.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58-60 (XXXL-XXXXL), рост 182; 2.Куртка хирургическая, короткий рукав размер 58-60 (XXXL-XXXXL), рост 182; 3.Брюки хирургические рост 182;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различных видов, микроволокон с углеродом,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- 1 шт. 2. Рубашка – 1 шт. 3. Брюки – 1 шт. 4. Комбинезон – 1 шт. 5. маска медицинская – 1 шт. 6. Респиратор – 1 шт. 7. Фартук – 1 шт. 8. Нарукавники – 1 пара. 9. Бахилы – 1 пара. 10. Шапочка – 1 шт. 11. Сумка-пакет – 1 шт. 12. Очки защитные – 1 шт. 13. Носки – 1 шт. 14. Сапоги – 1 пара. 15. Перчатки медицинские – 1 пара. Полотенце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M,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 полотенца одноразовые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 полотенца одноразовые нестерильные представляют собой прямоугольные изделия, изготовленных из высококачественного материала с высокой впитывающей способностью и прочностью.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Сальмонелла/Шигелла (агар Плоскирева)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Сальмонелла/Шигелла (агар Плоскирева) представляет собой готовый агар, разлитый в чашки Петри. Одна чашка содержит примерно 20 мл готовой среды. рН 6,9 ± 0,2 при 25°С Цвет Розовато-красный Прозрачность Прозрачный Консистенция Гель Весовая дозировка 19,0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Сальмонелла/Шигелла (агар Плоскирева)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1.Агар Сальмонелла/Шигелла (агар Плоскирева); 2.Чашка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внутреннего колпачка остается на усмотрение производителя. Диаметр иглы Длина иглы Цвет 0,33 мм (29G) 6 мм Красный 0,33 мм (29G) 8 мм Красный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 LANA FINE одноразового применения диаметром 0,33мм (29G), длиной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Альфа-фетопротеина (AFP)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Большеберцовый вкладыш (KI1B45-0/9)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258 260,93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КУФ для мочевины (мл/ч.мм рт.ст. ? 20%) и средний объем заполнения диализатора (мл): 140H=60/94. Стерилизация: паровая (автоклавирование).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сердечного тропонина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чувствительность 98,3%, специфичность 100%.Срок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сердечного тропонина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в герметичной упаковке. Буферный раствор для проведения анализа. Пипетка. Cиликагель . Инструкция по медицинскому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54-56 (XXL), рост 182; 2.Куртка хирургическая, короткий рукав размер 54-56 (XXL), рост 182; 3.Брюки хирургические рост 182;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58-60 (XXXL-XXXXL), рост 170; 2.Рубашка размер 58-60 (XXXL-XXXXL), рост 170; 3.Брюки, рост 170;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Пластиковый флакон с буферным раствором и аппликатором – 25 шт.; 4. Зонд-тампон для сбора образца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 пл.30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изготовлена из нетканого материала плотностью 25-40 г/м², размером 80 х 90 см – 2 шт. 2. Подстилка пеленка впитывающая изготовлена из нетканого материала 60 х 60 см – 1 шт. (РК-ИМН-5№019750) 3. Браслет для идентификации изготовлен из полимера – 1 шт. 4. Зажим для пуповины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изготовлена из нетканого материала плотностью 25-40 г/м², размером 80 х 90 см – 2 шт. 2. Подстилка пеленка впитывающая изготовлена из нетканого материала 60 х 60 см – 1 шт. (РК-ИМН-5№019750) 3. Браслет для идентификации изготовлен из полимера – 1 шт. 4. Зажим для пуповины изготовлен из полимера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хорионического гонадотропина в сыворотке (плазме) крови "ХГ-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"ХГ-ImmoBia"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Перекрестная реакция мышиных моноклональных антител к </w:t>
            </w:r>
            <w:r>
              <w:rPr>
                <w:rFonts w:ascii="Times New Roman"/>
                <w:b w:val="false"/>
                <w:i w:val="false"/>
                <w:color w:val="000000"/>
                <w:sz w:val="20"/>
              </w:rPr>
              <w:t>b</w:t>
            </w:r>
            <w:r>
              <w:rPr>
                <w:rFonts w:ascii="Times New Roman"/>
                <w:b w:val="false"/>
                <w:i w:val="false"/>
                <w:color w:val="000000"/>
                <w:sz w:val="20"/>
              </w:rPr>
              <w:t>-субъединице хорионического гонадотропина человека с другими аналитами приведена в таблице: Аналит Перекрестная реакция, % ЛГ &lt; 0,1 ФСГ &lt; 0,1 ТТГ &lt; 0,1 2.Чувствительность. Минимальная достоверно определяемая Набором "ХГ- ImmoBia" концентрация ХГ в cыворотке (плазме) крови не превышает 1,25 МЕ/л. 3.Воспроизводимость. Коэффициент вариации результатов определения содержания ХГ в исследуемых образцах сыворотки (плазмы) крови с использованием Набора реагентов "ХГ- 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хорионического гонадотропина в сыворотке (плазме) крови "ХГ-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 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 3. Конъюгат, готов к использованию (14 мл) 4. Контрольная сыворотка на основе сыворотки крови человека с известным содержанием хорионического гонадотропина, готова к использованию (0.8 мл) 5. Раствор субстрата тетраметилбензидина (ТМБ), готов к использованию (14 мл) 6. ИФА-Буфер, готов к использованию (100 мл) 7. Концентрат отмывочного раствора (солевой раствор с твин-20 и бензойной кислотой), 26х-кратный (22 мл) 8. Стоп-реагент, готов к использованию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проведения биопсии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изготовлена из нетканого материала 160 × 190 см – 1 шт. 2. Маска трехслойная, изготовлена из нетканого материала – 1 шт. 3. Халат изготовлен из нетканого материала – 1 шт. 4. Лоток изготовлен из полимера – 1 шт. 5. Пинцет изготовлен из полимера – 1 шт. 6. Перчатки диагностические изготовлены из латекса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проведения биопсии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 2. Маска трехслойная, голубая/с угольным фильтром изготовлена из нетканого материала – 1 шт. 3. Халат изготовлен из нетканого материала – 1 шт. 4. Лоток изготовлен из полимера – 1 шт. 5. Пинцет изготовлен из полимера – 1 шт. 6. Перчатки диагностические изготовлены из латекса натурального каучука опудренные/неопудренные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капилляром ЭДТА К3, объемом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 полотенца одноразовые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 полотенца одноразовые стерильные представляют собой прямоугольные изделия, изготовленных из высококачественного материала с высокой впитывающей способностью и прочностью. Поставляются в стерильном виде герметично упакованных в полиэтиленовый пакет или комбинированную упаковку (бумага/пленка).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одноразовые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одноразовые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альфа-фетопротеина в сыворотке крови "АФП-ImmoBia"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"АПФ-ImmoBia"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Перекрестная реакция мышиных моноканальных антител к АФП человека с другими аналитами приведена в таблице: Аналит Перекрестная реакция, % Сывороточный альбумин &lt;0.1 ХГ &lt;0.1 Плацентарный лактоген &lt;0.1 2. Воспроизводимость. Коэффициент вариации результатов определения содержания АФП в одном и том же образце cыворотки (плазмы) крови с использованием Набора не превышает 8.0%. 3. Чувствительность Минимальная достоверно определяемая Набором "АФП-ImmoBia" концентрация АФП в cыворотке (плазме) крови не превышает 0.9 МЕ/мл.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альфа-фетопротеина в сыворотке крови "АФП-ImmoBia"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 2. Калибровочные пробы на основе трис-буфера (рН 7.2-7.4), содержащие известные количества альфа- фетопротеина – 0; 5; 15; 50; 150; 500 МЕ/мл, готовы к использованию (калибровочная проба 0 МЕ/мл – 6 мл, остальные – по 0.8 мл каждая) 3. Конъюгат, готов к использованию (14 мл) 4. Контрольная сыворотка на основе сыворотки крови человека с известным содержанием альфа-фетопротеина, готова к использованию (0.8 мл) 5. Раствор субстрата тетраметилбензидина (ТМБ), готов к использованию (14 мл) 6. Концентрат отмывочного раствора (солевой раствор с твин-20 и бензойной кислотой), 26х-кратный (22 мл) 7. Стоп-реагент, готов к использованию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50-52 (L-XL), рост 170; 2.Рубашка размер 50-52 (L-XL), рост 170; 3.Брюки, рост 170;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 функциональные и вспомогательные компоненты - неионогенное поверхностно-активное вещество,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 объемом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центральных вен,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центральных вен,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Покрытие для инструментального стола (стандартное или усиленное) Размер: 70-90 см х 70-90 см Материал: Нетканый материал Плотность: 10 г/м² - 80 г/м² Количество: 1 шт. 2. Салфетка впитывающая Размер: 5-45 см х 5-45 см Материал: Медицинская марля Плотность: 10 г/м² - 50 г/м² Количество: 1 шт. 3. Зажим пластиковый/зажим (клещи с кнопками-защелками) пластиковый Длина: 6-8 см/18-25 см Материал: полимер Количество: 1 шт. 4. Тампоны круглые c/без рентгеноконтрастной нитью (-и), с/без ватой (-ы) Диаметр: 3-7 см Материал: Нетканый материал / медицинская марля Плотность: 10-40 г/м2 Количество: 1-5 шт. 5. Простыня (стандартная или усиленная) с отверстием 10 см, с/без адгезивным (-ого) краем (-я) Размер: 70-90 см х 70-90 см Материал: Нетканый материал Плотность: 10 г/м² - 80 г/м² Количество: 1 шт. 6. Игла для локальной анестезии Размер: 21G/ 22 G/25G/26G Материал: нержавеющая сталь Количество: 1 шт. 7. Игла инъекционная Размер: 18G-26G Материал: нержавеющая сталь Количество: 1 шт. 8. Шприц инъекционный Объем: 10 мл Материал: полимер Количество: 1 шт. 9. Шприц инъекционный Объем: 20 мл Материал: полимер Количество: 1 шт. 10. Скальпель с/без рукояткой (-и) Размер: №10-№24 Материал: нержавеющая сталь, рукоятка – из полимера Количество: 1 шт. 11. Лоток градуированный, пластиковый Объем: 60-500 мл Материал: Полимер Количество: 1 шт. 12. Иглодержатель стальной Длина: 12-18 см Материал: нержавеющая сталь Количество: 1 шт. 13. Ножницы хирургические Длина: 14-20 см Материал: нержавеющая сталь Количество: 1 шт. 14. Зажим металлический (для артерии) Длина: 16-25 см Материал: нержавеющая сталь Количество: 1 шт. 15. Салфетка Размер: 5 см х 5 см Материал: Нетканый материал/медицинская марля Плотность: 10 г/м² - 50 г/м² Количество: 1-10 шт. 16. Салфетка Размер: 7,5 см х 7,5 см Материал: Нетканый материал/медицинская марля Плотность: 10 г/м² - 50 г/м² Количество: 1-10 шт. 17. Повязка-пленка адгезивная, прозрачная, фиксирующая Размер: 2-20 см х 2-20 см Материал: Нетканый материал Плотность: 10 г/м2 – 40 г/м2 Количество: 1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центральных вен,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инструментального стола (стандартное или усиленное) 70-90 см х 70-90 см - 1 шт. 2. Салфетка впитывающая 5-45 см х 5-45 см - 1 шт. 3. Зажим пластиковый/зажим (клещи с кнопками-защелками) пластиковый, длина: 6-8 см/18-25 см - 1 шт. 4. Тампоны круглые c/без рентгеноконтрастной нитью (-и), с/без ватой (-ы), диаметр: 3-7 см - 1-5 шт. 5. Простыня (стандартная или усиленная) с отверстием 10 см, с/без адгезивным (-ого) краем (-я), 70-90 см х 70-90 см - 1 шт. 6. Игла для локальной анестезии, размер: 21G/ 22 G/25G/26G - 1 шт. 7. Игла инъекционная, размер: 18G-26G - 1 шт. 8. Шприц инъекционный, объем: 10 мл - 1 шт. 9. Шприц инъекционный, объем: 20 мл - 1 шт. 10. Скальпель с/без рукояткой (-и), размер: №10-№24 - 1 шт. 11. Лоток градуированный, пластиковый, объем: 60-500 мл - 1 шт. 12. Иглодержатель стальной, длина: 12-18 см - 1 шт. 13. Ножницы хирургические, длина: 14-20 см - 1 шт. 14. Зажим металлический (для артерии), длина: 16-25 см - 1 шт. 15. Салфетка 5 см х 5 см - 1-10 шт. 16. Салфетка 7,5 см х 7,5 см - 1-10 шт. 17. Повязка-пленка адгезивная, прозрачная, фиксирующая 2-20 см х 2-20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M, L, XL, XXL (длина 110 -150 см) СМС-40 – 1 шт.* 2. Шапочка-колпак/ шапочка клип-берет – 1 шт.* 3. Маска трехслойная на резинках/или на завязках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Сывороточный амилоид А (SAA)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Cывороточный амилоид А (SAA)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Cывороточного амилоида А (SAA)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Сывороточный амилоид А (SAA)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"ImmoBia-ВЭБ-VCAlgG "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Чувствительность. Чувствительность выявления IgG к VCA ВЭБ – соответствие результатов определения набором IgG к VCA ВЭБ составляет 100%: значения оптической плотности в лунках с положительными образцами больше ОПкрит. 2. Специфичность. Специфичность выявления IgG к VCA ВЭБ – соответствие результатов определения набором IgG к VCA ВЭБ – составляет 100%: значения оптической плотности в лунках с отрицательными образцами меньше 0,8×ОПкрит.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(12 x 8 лунок) с иммобилизованными на внутренней поверхности лунок рекомбинантными антигенами VCA ВЭБ, готовый для использования 2. Отрицательный контроль (К–) (калибратор1) 5ед/мл - не содержащий специфических человеческих антител, раствор готовый к использованию (2,0 мл) 3. CUT-OFF (калибратор 2), 20ед/мл раствор, содержащий специфические человеческие антитела в предельной концентрации, готовый к использованию (3 мл) 4. Положительный контроль (К+) (калибратор 3) 80ед/мл - содержащий специфические человеческие антитела, раствор готовый к использованию (2 мл) 5. Калибратор 4 (320 ед / мл) содержащий специфические человеческие антитела, готовый к использованию раствор (2 мл) 6. Конъюгат - раствор, содержащий меченный пероксидазой животный иммуноглобулин к IgG человека, готовый к использованию (15 мл) 7. Разбавитель образца 2 - Буфер со стабилизаторами протеина, готовый к использованию (105 мл) 8. Реагент ТМБ-Complete 2 Раствор хромогенного субстрата, содержащий TMB / H2O2, готовый к использованию (15 мл) 9. 20х концентрированный буфер-промывочный раствор (75 мл) 10. Стоп-реагент 1М раствор серной кислоты, готовый к использованию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252 191,24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3м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3м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М,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 комбинированный плоский термосвариваемый, ширина рулона 450 мм, длина рулона 200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щелочной раствор для гемодиализа "Ren-B" в объҰме 6л, 10л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Гемодиализные растворы с помощью полупроходимых мембран корректируют кислотно-щелочное равновесие и водно-электролитный баланс. Оказывает дезинтоксикационное действие и обеспечивает очищение крови от катаболитов. Формула (на 1 литр) ммоль/л: Натрия бикарбонат – 84 г. Вода очищенная (Osm) до – 1000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щелочной раствор для гемодиализа "Ren-B" в объҰме 6л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(на 1 литр) Натрия бикарбонат - 84г. Вода очищенная (Osm) до - 1000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 пл. 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и белья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различных видов, микроволокона с углеродом,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и белья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2. Рубашка 3. Сорочка 4. Брюки 5. Комбинезон 6. Накидка для посетителей 7. Маска трехслойная 8. Фартук 9. Нарукавники 10. Бахилы 11. Полотенце/салфетка (5-100)х(5-100) см 12. Простыня/пеленка (50-400)х(50-400) см 13. Шапочка 14. Трусы 15. Наволочка (50-90)х(50-90) см 16. Пододеяльник (60-340)х(60-340) см 17. Простыня на резинке на матрас размером (60-220)х(60-340)х(5-30) см 18. Наматрасник (60-220)х(60-340)х(5-30) см 19. Подстилка впитывающая 20.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M,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 высокие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 высокие, для посетителей. Бахилы для плотной фиксации, могут быть на завязках, на резинках или на липучках изготавливаются из нетканого материала типа СМС (Спанбонд Мелтблаун Спанбонд), СС (Спанбонд Спанбонд), СММС (Спанбонд Мелтблаун Мелтблаун Спанбонд), пэнд, пвд с плотностями 13 г/м2 - 70 г/м2.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пеленки одноразовые стерильные из нетканого материала, герметично упакованны в полиэтиленовый пакет или комбинированную упаковку бумага/пленка. Изделие поставляется в стерильном виде.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№2 Набор для окончания процедуры (часть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Маска трехслойная на резинках - 1 шт. 2. Перчатки медицинские смотровые размером 7 - 1 пара. 3. Тампон нетканый без рентенконтрастной нити, размером 5 см - 4 шт. 4. Салфетка нетканая 7,5×7,5 см, 12-слойная - 4 шт. 5. Пластырная полоска 2×7 см - 6 шт. 6. Бинт фиксирующий эластичный 10 см×4 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"Дезостерил-УНИВЕРСАЛ"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 УНИВЕРСАЛ" (жидкость), объемом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ЭДТА К3, объемом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S,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нанесҰнными на мембраны реагентами для осуществления качественного иммунохроматографического анализа.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Вакуумная пробирка состоит из трех основных частей: пробирки и крышки с резиновой пробкой. Пробирка изготовлена из легкого, прозрачного нетоксичного медицинского полиэтилентерефталата со специальной добавкой, придающей пробирке особую прочность, которая практически не бьется. Пробирка с круглым дном размерами 13х75 мм, 13х100 мм и 16х100 мм, в каждом размере представлены пробирки объемом от 1 до 9 мл. Крышка изготовлена из полиэтилена (13 мм) или полипропилена (16 мм), обеспечивает защиту медперсонала от контакта с потенциально инфицированной кровью за счет специального механизма закрытия крышки. Резиновая пробка изготовлена из хлорбутилкаучука, покрыта гемоотталкивающим репеллентом для отталкивания капли крови и легко прокалывается иглой. Пробирки AVATUBE бывают 14 основных видов в зависимости от содержания добавок и разделительного геля. Разделительный гель обеспечивает устойчивый барьер между сывороткой или плазмой и сгустком крови. Барьер обеспечивает стабильность состава сыворотки или плазмы при транспортировке на дальние расстояния. Пробирка имеет индивидуальную этикетку, содержащую сведения на государственном и русском языках о стерильности, однократном применении, номере серии, сроке годности, номинальном объеме, заводе-изготовителе, условиях хранения. Этикетка изготовлена из специальной бумаги с адгезивной поверхностью, обладающая прочностью и устойчивостью к низким температурным условиям. Добавки: К2/К3 ЭДТА, активатор свертывания, литий гепарин, натрий гепарин, натрия цитрат, натрий фторид и калий оксалат, CPDA и без добавок. Размер пробирок:13х75мм;13х100мм; 16х100мм. Стандартный объем пробирок (мл): 1;2;3; 3,5; 4; 5; 6; 8; Стерильная медицинская двухсторонняя игла состоит из четырех основных частей: трубки иглы, вставки, резиновой мембраны и защитных колпачков. Трубка иглы цельная, изготовлена из нержавеющей стали с V- образной лазерной заточкой с обеих концов, которая уменьшает болезненность при венепункции и обеспечивает легкость введения. Угол заточки инъекционной части иглы имеет срез под углом 11º. Заточка второй части иглы имеет специальный изгиб для предотвращения попадания частиц при прокалывании резиновой пробки. Трубка иглы покрыта силиконовой смазкой, что снижает травмирование тканей при прокалывании. Резиновая мембрана имеет высокую эластичность и самозатягиваемость, плотно и прочно прилегает к насадке вставки, при этом предотвращет вытекание крови во время смены пробирок, что дает возможность безопасного отбора нескольких проб. Вставка и защитные колпачки изготовлены из полипропилена, неокрашенные и/или окрашенные. Защитные колпачки снабжены этикеткой с перфорацией для легкого открытия и визуального контроля целостности упаковки, имеет удлиненную форму для защиты острия иглы. Размеры: 0,7х25 мм (22Gx1); 0,7х38 мм (22Gx1½); 0,8х25 мм(21Gx1); 0,8х38 мм (21Gx1½); 0,9х25 мм(20Gx1); 0,9х38 мм(20Gx1½). Цветовая кодировка: 22G (черная), 21G (зеленая), 20G (желтая). Каждая двухсторонняя игла должна быть упакована в твердые пластиковые колпачки. Метод стерилизации вакуумных пробирок и двухсторонних игл – этилен оксид. Иглодержатель однократного применения, нестерильный, изготовлен из полипропилена, имеет специальную "защелку", обеспечивающую жесткую фиксацию иглы для надежного крепления и предотвращения повторного применения. Иглодержатель имеет на цилиндре не снимающуюся маркировку об однократном применении. Все компоненты системы забора крови изготовлены из материалов для медицинского назначения. Упаковка: вакуумные пробирки в количестве 4 шт., двухсторонняя игла в потребительской (единичной) упаковке в количестве 1 шт. и иглодержатель в количестве 1 шт. должны быть упакованы в пакет из полиэтиленовой пленки. 10 шт. полиэтиленовых пакетов должны быть упакованы в групповую упаковку из картонной коробки. 10 шт. групповых упаковок должны быть уло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без добавок; 2.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3.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4.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5.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6. Одноразовые стерильные вакуумные пробирки AVATUBE для забора и хранения венозной крови, плазмы крови, сыворотки крови, с натрия гепариномдля получения плазмы; 7. Одноразовые стерильные вакуумные пробирки AVATUBE для забора и хранения венозной крови, плазмы крови, сыворотки крови,с натрия цитратом 3,2% (1:9) для исследования системы гемостаза; 8.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9.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10. Одноразовые стерильные вакуумные пробирки AVATUBE для забора и хранения венозной крови, плазмы крови, сыворотки крови, с активатором свертывания; 11.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12.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13.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14. Одноразовые стерильные вакуумные пробирки AVATUBE для забора и хранения венозной крови, плазмы крови с К2ЭДТА и гелем; 15. Игла двухсторонняя черная короткая, размерами: 0,7х25 мм, 22Gx1; 16. Игла двухсторонняя черная стандартная, размерами: 0,7х38 мм, 22Gx1 ½; 17. Игла двухсторонняя зеленая короткая, размерами: 0,8х25 мм, 21Gx1; 18. Игла двухсторонняя зеленая стандартная, размерами: 0,8х38 мм, 21Gx1 ½; 19. Игла двухсторонняя желтая короткая, размерами: 0,9х25 мм, 20Gx1; 20. Игла двухсторонняя желтая стандартная, размерами: 0,9х38 мм, 20Gx1 ½; 21. Иглодержатель; 22. Иглодержатель безопасный одноразовый без механизма сброса иглы;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комбинированный со складками термосвариваемый, ширина пакета 300 мм, длина пакета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58-60 (XXXL-XXXXL), рост 170; 2.Маска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42-44 (S), рост 164; 2.Куртка хирургическая, короткий рукав размер 42-44 (S), рост 164; 3.Брюки хирургические рост 164;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размером 54-56 (XXL), рост 182 2. Рубашка СМС 40 г/м2 размером 54-56 (XXL), рост 182 3. Брюки СМС 40 г/м2 рост 182 4. Маска медицинская трехслойная 5. Фартук ПЭВД 6. Нарукавники СМС 40 г/м2 7. Бахилы высокие СМС 40 г/м2 8. Салфетка впитывающая 9. Шлем/косынка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Бета-2-микроглобулин (?2-MG)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Бета-2 -микроглобулин (</w:t>
            </w:r>
            <w:r>
              <w:rPr>
                <w:rFonts w:ascii="Times New Roman"/>
                <w:b w:val="false"/>
                <w:i w:val="false"/>
                <w:color w:val="000000"/>
                <w:sz w:val="20"/>
              </w:rPr>
              <w:t>b</w:t>
            </w:r>
            <w:r>
              <w:rPr>
                <w:rFonts w:ascii="Times New Roman"/>
                <w:b w:val="false"/>
                <w:i w:val="false"/>
                <w:color w:val="000000"/>
                <w:sz w:val="20"/>
              </w:rPr>
              <w:t>2-MG)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Бета-2 -микроглобулина (</w:t>
            </w:r>
            <w:r>
              <w:rPr>
                <w:rFonts w:ascii="Times New Roman"/>
                <w:b w:val="false"/>
                <w:i w:val="false"/>
                <w:color w:val="000000"/>
                <w:sz w:val="20"/>
              </w:rPr>
              <w:t>b</w:t>
            </w:r>
            <w:r>
              <w:rPr>
                <w:rFonts w:ascii="Times New Roman"/>
                <w:b w:val="false"/>
                <w:i w:val="false"/>
                <w:color w:val="000000"/>
                <w:sz w:val="20"/>
              </w:rPr>
              <w:t>2-MG)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Бета-2-микроглобулин (</w:t>
            </w:r>
            <w:r>
              <w:rPr>
                <w:rFonts w:ascii="Times New Roman"/>
                <w:b w:val="false"/>
                <w:i w:val="false"/>
                <w:color w:val="000000"/>
                <w:sz w:val="20"/>
              </w:rPr>
              <w:t>b</w:t>
            </w:r>
            <w:r>
              <w:rPr>
                <w:rFonts w:ascii="Times New Roman"/>
                <w:b w:val="false"/>
                <w:i w:val="false"/>
                <w:color w:val="000000"/>
                <w:sz w:val="20"/>
              </w:rPr>
              <w:t>2-MG)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 2. Инструкция по применению - 1 шт.; 3. Пробирка для экстракции с буферным раствором - 20 шт.; 4. Пробоотборник транссудата слизистой оболочки рта – 20 шт.; 5. Пипетка пластиковая одноразовая - 20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 2. Зонд-тампон для сбора слюны – 1 шт.; 3. Пробирка пластиковая – 1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размером 58-60 (XXXL-XXXXL), рост 170; 2.Рубашка СМС 40 г/м2 размером 58-60 (XXXL-XXXXL), рост 170; 3.Брюки СМС 40 г/м2 рост 170;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с плотностью 15-25 г/м², расположенный между двумя внешними слоями, изготовленные из нетканого материала спанбонд с плотностью 15-25 г/м².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завязках,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фолликулостимулирующего гормона (FSH)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вспомогательные компоненты - краситель,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 объемом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канистра полимерная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патологоанатомический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патологоанатомический одноразовый (на замке или липучке) с ручками или без ручек изготавливаются из плотного, двухслойного влагонепроницаемого нетканого материала СМС, плотностью 40 г/м2- 80 г/м2.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патологоанатомический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патологоанатомический одноразовый на замке, с ручками или без (65-110) х (200х240)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снятия швов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снятия швов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1.Тупферы марлевые Размер: круглые диаметром – 2-5 см; треугольной формы – 5-7 см х 5-7 см. Материал: медицинская марля Плотность: 10 г/м2 - 50 г/м2 Количество: 1-6 шт. 2. Нож для снятия швов Размер: 5-20 см Материал лезвия: нержавеющая сталь Количество: 1шт. 3.Пинцет анатомический Длина: 12-13 см Материал: полимер Количество: 1 шт. 4.Перчатки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снятия швов стерильный,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Тупферы марлевые, размер: круглые диаметром 2-5 см/ треугольной формы 5-7 см х 5-7 см. - 1-6 шт. 2. Нож для снятия швов 5-20 см - 1шт. 3. Пинцет анатомический, длина: 12-13 см - 1 шт. 4. Перчатки диагностические, смотровые, латексные, неопудренные, размер: XS/S/M/L/XL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15,0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15,0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обработки ран,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обработки ран,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Салфетка хирургическая Размер: 5-45 см х 5-45 см Материал: медицинская марля Плотность: 10 г/м² - 50 г/м² Количество: 1-5 шт. 2. 2. Пинцет пластиковый Длина: 12-13 см Материал: полимер Количество: 1 шт. 3. 3. Тампоны хирургические Размер: треугольной формы – 5-7 см х 5-7 см/ квадратной формы – 5-45 см х 5-45 см/ круглые, диаметром 2-5 см Материал: медицинская марля/нетканый материал Плотность: 10 г/м2 - 50 г/м2 Количество: 1-5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обработки ран,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хирургическая 5-45 см х 5-45 см - 1-5 шт. 2. Пинцет пластиковый - 1 шт. 3. Тампоны хирургические, размер: треугольной формы – 5-7 см х 5-7 см/ квадратной формы – 5-45 см х 5-45 см/ круглые, диаметром 2-5 см - 1-5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Цистатина C (Cys C)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 высокие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 высокие, для посетителей. Бахилы для плотной фиксации, могут быть на завязках, на резинках или на липучках изготавливаются из нетканого материала типа СМС (Спанбонд Мелтблаун Спанбонд), СС (Спанбонд Спанбонд), СММС (Спанбонд Мелтблаун Мелтблаун Спанбонд), пэнд, пвд с плотностями 13 г/м2 - 70 г/м2.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высокие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высокие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размером 62-64 (XXXXL-XXXXXL), рост 176; 2.Рубашка СМС 40 г/м2 размером 62-64 (XXXXL-XXXXXL), рост 176; 3.Брюки СМС 40 г/м2 рост 176;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женский, однократного применения, стерильный. Размеры: 16Fr, 18Fr, 20Fr, 22Fr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женский, однократного применения, стерильный. Размеры: 16Fr, 18Fr, 20Fr, 22Fr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54-56 (XXL), рост 170; 2.Куртка хирургическая, короткий рукав размер 54-56 (XXL), рост 170; 3.Брюки хирургические рост 170; 4. 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С-1000, предназначена для забора и хранения венозной крови, плазмы крови, сыворотки крови, с принадлежностями следующей комплектации: одноразовые вакуумные стерильные пробирки №1000, объемом от 1 мл до 9 мл, размером 13х75; 13х100; 16х100; игла двусторонняя №250, иглодержатель №250. В комплектацию входят иглы следующих размеров по выбору: - Игла двухсторонняя желтая короткая, 0,9х25 мм, 20Gx1; - Игла двухсторонняя желтая стандартная, 0,9х38 мм, 20Gx1 ½; - Игла двухсторонняя зеленая короткая, 0,8х25 мм, 21Gx1; - Игла двухсторонняя зеленая стандартная, размером: 0,8х38 мм, 21Gx1 ½; - Игла двухсторонняя черная короткая, 0,7х25 мм, 22Gx1; - Игла двухсторонняя черная стандартная, 0,7х38 мм, 22Gx1 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без добавок; 2.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3.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4.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5.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6.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7. Одноразовые стерильные вакуумные пробирки AVATUBE для забора и хранения венозной крови, плазмы крови, сыворотки крови,с натрия цитратом 3,2% (1:9) для исследования системы гемостаза; 8.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9.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10. Одноразовые стерильные вакуумные пробирки AVATUBE для забора и хранения венозной крови, плазмы крови, сыворотки крови, с активатором свертывания для разделения сыворотки; 11.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12.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13.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14. Одноразовые стерильные вакуумные пробирки AVATUBE для забора и хранения венозной крови, плазмы крови с К2ЭДТА и гелем; 15. Игла двухсторонняя черная короткая, размерами: 0,7х25 мм, 22Gx1; 16. Игла двухсторонняя черная стандартная, размерами: 0,7х38 мм, 22Gx1 ½; 17. Игла двухсторонняя зеленая короткая, размерами: 0,8х25 мм, 21Gx1; 18. Игла двухсторонняя зеленая стандартная, размерами: 0,8х38 мм, 21Gx1 ½; 19. Игла двухсторонняя желтая короткая, размерами: 0,9х25 мм, 20Gx1; 20. Игла двухсторонняя желтая стандартная, размерами: 0,9х38 мм, 20Gx1 ½; 21. Иглодержатель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343 623,23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Удлинительные инфузионные линии высокого давления/ высокого давления без содержания ПВХ прямые/ низкого давления прямые или спиральные стерильные,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оснащены соединителями на одном конце Люэр-лок, а другом – соединитель Люэра. 1. Линии высокого давления внутренним диаметром 1.7 мм и внешним диаметром 3.3 мм предназначены для инфузий под давлением до 35 бар. Объем 1.0 мл на 100 см. 2. Линия высокого давления без содержания ПВХ прямая внутренним диаметром 1.0 мм и внешним диаметром 2.0 мм, объем 0.70 мл на 100 см. 3. Линии низкого давления внутренним диаметром 3.0 мм и внешним диаметром 4.1 мм предназначены для инфузий под давлением до 4.5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Удлинительные инфузионные линии высокого давления/ высокого давления без содержания ПВХ прямые/ низкого давления прямые или спиральные стерильные,однократного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вариант исполнения: Удлинительная инфузионная линия высокого давления стерильная, однократного применения, длиной (см): 25, 50, 100, 120, 150,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"Дезостерил-ЭКСТРА" (таблетки) весом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40,25% и вспомогательные компоненты (щелочные и/или щелочноземельные соли угольной кислоты, бензоат натрия). Масса активного хлора при растворении 1 таблетки в воде – 0,75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"Дезостерил-ЭКСТРА" (таблетки) весом 3,33 г, № 300 (таблетки в блистере в полимерном контейнере)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 блистере, полимерный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"Dolce-Pharm" влагалищное, с подсветкой, стерильное,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М,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"Dolce-Pharm" влагалищное, с подсветкой, стерильное,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"Dolce-Pharm" влагалищное, с подсветкой, стерильное,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46-48 (M), рост 164; 2.Куртка хирургическая, короткий рукав размер 46-48 (M), рост 164; 3.Брюки хирургические рост 164;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 функциональные и вспомогательные компоненты - неионогенное поверхностно-активное вещество,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 объемом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Флакон с реагентом А – 1 шт.; 4. Флакон с реагентом B – 1 шт.; 5. Зонд-тампон для сбора образца - 1 шт.; 6. Пластиковая пробирка с аппликатором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стандартный, однократного применения, стерильный. Размеры: 12Fr, 14Fr,16Fr, 18Fr, 20Fr, 22Fr, 24Fr, 26Fr, 28Fr, 30Fr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стандартный, однократного применения, стерильный. Размеры: 12Fr, 14Fr,16Fr, 18Fr, 20Fr, 22Fr, 24Fr, 26Fr, 28Fr, 30Fr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деталей к компрессионно-дистракционным аппаратам Г.А. Илизарова для лечения перелома костей КДАК-01-МТ-Казань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детали изготовлены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деталей к компрессионно-дистракционным аппаратам Г.А. Илизарова для лечения перелома костей КДАК-01-МТ-Казань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159-14 - 4шт Балка 236-21 - 4шт Балка 335-30 - 4шт Балка с резьбовым хвостиком 131-5 - 4шт Балка с резьбовым хвостиком 171-7 - 4шт Балка с резьбовым хвостиком,211-9 - 4шт Балка с резьбовым хвостиком, 251-11 -4шт Болт М6х10 - 16шт Болт М6х16 - 30шт Болт М6х30 - 12шт Болт- спицефиксатор с пазом - 90шт Втулка - 10шт Гайка - 200шт Дуга с отверстиями R = 80 мм - 2шт Дуга с отверстиями R = 90 мм - 2шт Дуга с отверстиями R = 100 мм - 2шт Дуга с отверстиями R = 110 мм - 2шт Дуга с отверстиями R = 120 мм - 2шт Дуга с отверстиями R = 140 мм - 2шт Ключ рожковый - 2шт Ключ торцевой - 2шт Кольцо диаметром 100 мм - 1шт Кольцо диаметром 110 мм - 1шт Кольцо диаметром 120 мм - 1шт Кольцо диаметром 130 мм - 1шт Кольцо диаметром 140 мм - 1шт Кольцо диаметром 150 мм - 1шт Кольцо диаметром 160 мм - 1шт Кольцо диаметром 180 мм - 1шт Кольцо диаметром 200 мм - 1шт Кольцо диаметром 220 мм - 1шт Кольцо диаметром 240 мм - 1шт кронштейн с резьбовым и гладким отверстиями - 10шт Кронштейн с резьбовым отверстием 30 мм - 6шт Кронштейн с резьбовым отверстием 40 мм - 6шт Кронштейн с резьбовым отверстием 51 мм - 6шт Кронштейн с резьбовым хвостиком 42 мм - 8шт Кронштейн с резьбовым хвостиком 53 мм - 8шт Кронштейн с резьбовым хвостиком 64 мм - 8шт Кронштейн с резьбовым хвостиком и одним гладким отверстием - 10шт Муфта - 10шт Планка 32-2 - 15шт Планка 49-3 - 4шт Планка 60-4 - 4шт Планка 71-5 - 4шт Планка 82-6 - 4шт Планка 93-7 - 4шт Планка 104-8 - 4шт Планка 115-9 - 4шт Планка 126-10 - 4шт Планка винтообразная 46-2 - 4шт Планка винтообразная 67-3 - 4шт Планка винтообразная 88-4 - 4шт Полукольцо диаметром 100 мм - 6шт Полукольцо диаметром 110 мм - 6шт Полукольцо диаметром 120 мм - 6шт Полукольцо диаметром 130 мм - 6шт Полукольцо диаметром 140 мм - 6шт Полукольцо диаметром 150 мм - 6шт Полукольцо диаметром 160 мм - 6шт Полукольцо диаметром 180 мм - 2шт Полукольцо диаметром 200 мм - 2шт Полукольцо диаметром 220 мм - 2шт Полукольцо диаметром 240 мм - 2шт Приставка радиусная 47-27 - 2шт Приставка радиусная 60-35 - 2шт Спиценатягиватель - 2шт Спицы гладкие с перовидной заточкой 1,5х150 - 25шт Спицы гладкие с перовидной заточкой 1,5х200 - 25шт Спицы гладкие с перовидной заточкой 1,5х250 - 25шт Спицы гладкие с перовидной заточкой 1,8х350 - 25шт Спицы с упорной площадкой с перовидной заточкой 1,5х250 - 25шт Спицы с упорной площадкой с перовидной заточкой 1,8х350 - 25шт Стержень дистракционный с пазом 40 мм - 8шт Стержень дистракционный с пазом 50мм - 8шт Стержень дистракционный с пазом 60мм - 8шт Стержень дистракционный с пазом 80мм - 8шт Стержень дистракционный с пазом 100мм - 8шт Стержень резьбовой 60мм - 8шт Стержень резьбовой 80мм - 8шт Стержень резьбовой 100мм - 8шт Стержень резьбовой 10мм - 8шт Стержень резьбовой 150мм - 8шт Стержень резьбовой 200 мм - 8шт Стержень резьбовой с отверстием 1,6х60 - 4шт Стержень резьбовой с отверстием, 1,6х80 - 4шт Стержень резьбовой с отверстием 1,6х100 - 4шт Стержень резьбовой с отверстием 1,6х120 - 2шт Стержень телескопический в сборе 190-260 - 4шт Стержень телескопический в сборе 240-350 - 4шт Стержень телескопический в сборе 290-400, - 4шт Стержень телескопический в сборе 340-490 - 4шт Шайба прокладочная - 25шт Шайба с пазом - 25шт Костодержатель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16 598 400,19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 1 тест-полоской,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5мл с иглой размером 22Gx1 1/2” (0.7х38мм)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180*250см с вырезом, 70*80см с адгезивным краем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180*250см с вырезом, 70*80см с адгезивным краем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лютеинизирующего гормона в сыворотке крови "ЛГ-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"ЛГ-ImmoBia"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Используемые в наборе реагентов моноклональные антитела обеспечивают высокую специфичность выявления ЛГ. Не обнаружено перекрестной реакции используемых моноклональных антител с хорионическим гонадотропином, фолликулостимулирующим и тиреотропным гормонами. 2.Чувствительность. Минимально определяемая концентрация ЛГ, рассчитанная на основании среднего арифметического значения оптической плотности калибровочного образца В0 (0 мМЕ/мл) плюс 2? (? – среднее квадратичное отклонение от среднего арифметического значения), не превышает 0,3 мМЕ/мл. 3.Воспроизводимость. Коэффициент вариации результатов определений концентрации ЛГ в контрольном образце, не превышает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лютеинизирующего гормона в сыворотке крови "ЛГ-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1.Планшет 96-луночный полистироловый, стрипированный, готовый для использования 2.Калибровочные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 3.Контрольный сыворотка на основе сыворотки крови человека с известным содержанием лютеотропного гормона, готова к использованию (0,8 мл) 4.Конъюгат готовый для использования (14 мл) 5.Раствор субстрата тетраметилбензидина (ТМБ), готовый к использованию (14 мл) 6.Концентрат промывочного раствора солевой раствор с твин-20 и бензойной кислотой), 26х-кратный (22 мл) 7.Стоп-реагент, готовый для использования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54-56 (XXL), рост 170; 2.Рубашка размер 54-56 (XXL), рост 170; 3.Брюки, рост 170;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 3 тест-полосками, индивидуально упакованная в фольгу с влагопоглотителем (силикагель) – 20 шт.; 2. Инструкция по применению - 1 шт.; 3. Пипетка одноразовая пластиковая - 20 шт.; 4. Буферный раствор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Перчатки неопудренные /опудренные с внутренним различным покрытием/без, могут быть удлиненными, являются стерильными. Размеры: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с валиком опудренные/неопудренные текстурированные/гладкие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с валиком опудренные/неопудренные текстурированные/гладкие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core-антигену вируса гепатита В "анти-НВс-lgG-ImmoBia"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"анти-НВс-lgG-ImmoBia"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Специфичность выявления иммуноглобулинов класса G к НВсАg – составляет 100%: среднее арифметическое значение оптической плотности в лунках с отрицательными образцами ОПотр &lt; ОПкрит. 2.Чувствительность. Чувствительность выявления иммуноглобулинов класса G к НВсАg – составляет 100%: среднее арифметическое значение оптической плотности в лунках с положительными образцами ОПполож ≥ ОПкрит.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core-антигену вируса гепатита В "анти-НВс-lgG-ImmoBia"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(12 восьмилуночных стрипов) с иммобилизованным на внутренней поверхности лунок рекомбинантным НВсАg, готовый для использования 2. Положительный контрольный образец (К+) на основе инактивированной сыворотки крови человека, содержащий IgG к НВсАg, готовый для использования, (1,5 мл) 3. Отрицательный контрольный образец (К–) на основе инактивированной сыворотки крови человека, не содержащий IgG к НВсАg, готовый для использования, (2,5 мл) 4. Конъюгат, моноклональных антител к IgG человека, меченый пероксидазой хрена, готовый для использования (13,0 мл) 5. Раствор для разведения сывороток (РРС), готовый для использования, (12,0 мл) 6. Концентрат фосфатно-солевого буферного раствора с твином (ФСБ-Т?25), (28,0 мл) 7. Раствор тетраметилбензидина (раствор ТМБ), готовый для использования, (13,0 мл) 8. Стоп-реагент, готов к использованию (12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250 405,69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Бедренная ножка (S4A16-1)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367 285,95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к хеликобактер пилори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чувствительность 95 %,специфичность 95,7%.Срок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к хеликобактер пилори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Буферный раствор для проведения анализа. Силикагель. Кассета. Пипетка. Инструкция по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750х750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750х750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колене,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колене,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1.Простыня для стола (стандартная/ усиленная) Размер: 150-250 см х 150-250 см Материал: Нетканый материал Плотность: 10 г/м² - 80 г/м² Количество: 1-2 шт. 2.Чулок/бахилы/бандаж для наложения гипса с эластичной фиксацией Размер чулка: 5-40 см х 50-150 см Размер бахил: 30-50 см х 50-100 см Размер бандажа: 10-20 см х 150-400 см Материал: Нетканый/эластичный материал Плотность: 10 г/м² - 90 г/м² Количество: 1 шт. / пара 3.Операционная лента Размер: 20-70 см х 5-30 см Материал: Нетканый материал Плотность: 10 г/м² - 80 г/м² Количество: 1 шт. 4.Чехол для аспирации и диатермии Размер: 20-70 см х 25-90 см Материал: Полиэтилен/полипропилен Толщина: 10 мкм - 120 мкм Количество: 1 шт. 5.Лезвия металлические (с/без рукояткой (-и)) Размер: №11/№13/№15/№22/№23 Длина рукоятки: 13-18 см Материал: лезвие – из нержавеющей стали, рукоятка – из полимера Количество: 1-3 шт. 6.Контейнер для хранения и учета игл Размер: 12 см х 9,2 см Материал: полимер Количество: 1 шт. 7.Очиститель наконечника коагулятора Размер: 5 см х 5 см Материал: поверхность из абразивного материала Количество: 1 шт. 8.Карандаш электрохирургический Длина карандаша: 19,5-21,5 см Длина шнура: 250-300 см Материал электрода: нержавеющая сталь Количество: 1 шт. 9.Халат хирургический стандартный / с усиленной защитой Размер: S/M/L/ХL/XXL Материал: Нетканый материал Плотность: 20 г/м² - 130 г/м² Количество: 1-3 шт. 10. Простыня для конечности (стандартная/ усиленная) Размер: 160-250 см х 160- 300 см Материал: Нетканый материал, полиэтилен/полипропилен Толщина: 10 мкм - 120 мкм Количество: 1 шт. 11. Тампоны для лапаротомии, хирургические с/без рентгеноконтрастной нитью (-и) Размер: 5-80 см х 5-80 см Материал: медицинская марля Плотность: 10 г/м² - 50 г/м² Количество: 1-10 шт. 12.Лоток Объем: 800 мл – 5000 мл Материал: полимер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колене,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(стандартная/ усиленная) 150-250 см х 150-250 см - 1-2 шт. 2. Чулок/бахилы/бандаж для наложения гипса с эластичной фиксацией, размер чулка: 5-40 см х 50-150 см/размер бахил: 30-50 см х 50-100 см/размер бандажа: 10-20 см х 150-400 см - 1 шт. / пара 3. Операционная лента 20-70 см х 5-30 см - 1 шт. 4. Чехол для аспирации и диатермии 20-70 см х 25-90 см - 1 шт. 5. Лезвия металлические (с/без рукояткой (-и)), размер: №11/№13/№15/№22/№23 - 1-3 шт. 6. Контейнер для хранения и учета игл 12 см х 9,2 см - 1 шт. 7. Очиститель наконечника коагулятора 5 см х 5 см - 1 шт. 8. Карандаш электрохирургический 19,5-21,5 см - 1 шт. 9. Халат хирургический стандартный / с усиленной защитой, размер: S/M/L/ХL/XXL - 1-3 шт. 10. Простыня для конечности (стандартная/ усиленная) 160-250 см х 160- 300 см - 1 шт. 11. Тампоны для лапаротомии, хирургические с/без рентгеноконтрастной нитью (-и) 5-80 см х 5-80 см - 1-10 шт. 12. Лоток, объем: 800 мл – 5000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ХXL,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54-56 (XXL), рост 170; 2.Маска медицинская трехслойная; 3.Фартук ПЭВД; 4.Нарукавники СМС 40 г/м2; 5,Бахилы высокие СМС 40 г/м2 ;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62-64 (XXXXL-XXXXXL), рост 176; 2.Рубашка размер 62-64 (XXXXL-XXXXXL), рост 176; 3.Брюки, рост 176; 4.Маска ватно-марлевая; 5. 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размер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размер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№1 Набор для окончания процедуры (часть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Тампон марлевый без рентенконтрастной нити, размером 5 см - 4 шт. 2. Салфетка марлевая 5×5 см, 12-слойная - 5 шт. 3. Бинт фиксирующий эластичный 10 см×4 м - 1 шт. 4. Пластырная полоска 2×7 см - 6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 хирургический, евростандарт, противочумный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 хирургический, евростандарт, противочумный изготавливаются из нетканого материала типа СМС (спанбонд /мельтблаун/спанбонд) /СММС (спанбонд/мельтблаун/мельтблаун/ спанбонд), спанбонд, ламинированный спанбонд, вуденпалп с плотностями 25 г/м2 - 70 г/м2, должны быть упакованы в один или два пакета. Могут выпускаться как в индивидуальной упаковке, так и групповой упаковке по количеству согласованных штук с заказчиком. Халат хирургический одноразовый, изготавливается из водоотталкивающего, воздухопроницаемого, безворсового, гипоаллергенного нетканого полотна типа СМС/СММС, спанбонд. Халат с удобной горловиной на завязке, с одним поясом, с длинными рукавами, рукава с мягкой резинкой или манжетом. Может быть усилен снаружи полиэтиленом в области передней части халата и рукавов. Халат удобно сложен для надевания без дополнительной помощи. Халат евростандарт одноразовый, изготавливается из водоотталкивающего, воздухопроницаемого, безворсового, гипоаллергенного нетканого полотна типа СМС/СММС, вуденпалп. Халат с длинными рукавами на трикотажном манжете, имеет четыре завязки в области спины. Ворот на застежке "липучкой", что упрощает застегивание. Может быть усилен впитывающей вставкой в области переда и рукавов. Халат сложен для удобного надевания без дополнительной помощи. Халат противочумный одноразовый, изготавливается из водоотталкивающего, безворсового, гипоаллергенного нетканого полотна типа СМС/СММС, ламинированный спанбонд. Халат с двумя поясами, с горловиной на стойке и завязках, длинные рукава на резинке или манжетах, полы халата глубоко заходят одна на другую, что обеспечивает максимальную защиту. Завязки на горловины обеспечивают максимальное прилегание горловины халата к шее.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нестерильный: противочумный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нестерильный: противочумный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инфузионный постинъекционный Bioplatax® стерильный, в упаковке №100,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состоит из нетканого материала, покрытого медицинским клеем, абсорбирующей подушечки и защитной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инфузионный постинъекционный Bioplatax® стерильный, в упаковке №100,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инфузионный постинъекционный Bioplatax® стерильный,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54-56 (XXL), рост 182; 2.Брюки размер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58-60 (XXXL-XXXXL), рост 182; 2.Брюки размер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щелочной раствор для гемодиализа "Ren-B" в объҰме 6л, 10л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Гемодиализные растворы с помощью полупроходимых мембран корректируют кислотно-щелочное равновесие и водно-электролитный баланс. Оказывает дезинтоксикационное действие и обеспечивает очищение крови от катаболитов. Формула (на 1 литр) ммоль/л: Натрия бикарбонат – 84 г. Вода очищенная (Osm) до – 1000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щелочной раствор для гемодиализа "Ren-B" в объҰме 10л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(на 1 литр) Натрия бикарбонат - 84г. Вода очищенная (Osm) до - 1000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ХХL, пл.30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50-52 (L-XL), рост 182; 2.Куртка хирургическая, короткий рукав размер 50-52 (L-XL), рост 182; 3.Брюки хирургические рост 182;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0,8х25мм (21Gx1), зеленая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Тест-кассета, содержащая одну тест-полоску для определения одного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- 25 шт.; 2. Пипетка пластиковая одноразовая - 25 шт.; 3.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XXL,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65х30 мм, 65х56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70% раствором этилового спирта и упакованное в герметичный пакет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65х56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65х56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(флакон полимерный цилиндрический объемом 1,0 л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флакон полимерный цилиндрический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"Дезостерил-УНИВЕРСАЛ"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 УНИВЕРСАЛ" (жидкость), объемом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канистра полимерная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Салфетка двухслойная Размер: 50-80 см х 50-80 см Материал: Нетканый материал Плотность: 10 г/м² - 50 г/м² Количество: 1 шт. 2. Салфетка двухслойная с отверстием 5 см Размер: 50-80 см х 50-80 см Материал: Нетканый материал Плотность: 10 г/м² - 50 г/м² Количество: 1 шт. 3. Клещи с кнопками-защелками Длина: 18-25 см Материал: полимер Количество: 1 шт. 4. 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двухслойная 50-80 см х 50-80 см - 1 шт. 2. Салфетка двухслойная с отверстием 5 см, 50-80 см х 50-80 см - 1 шт. 3. Клещи с кнопками-защелками, длина: 18-25 см - 1 шт. 4. Перчатки диагностические, смотровые, латексные, неопудренные, размер: XS/S/M/L/XL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Перчатки неопудренные /опудренные с внутренним различным покрытием/без, могут быть удлиненными, являются стерильными. Размеры: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неопудренные микротекстурированные высокочувствительные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неопудренные микротекстурированные высокочувствительные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обнаружения антигена вируса SARS-CoV-2 в мазках из носоглотки "COVID-19 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 это семейство РНК-вирусов, которые поражают человека, других млекопитающих и птиц. Эти вирусы могут поражать дыхательную систему, ЖКТ и нервы. Наиболее распространенными и смертоносными считаются вирусы, поражающие дыхательные пути. Новый коронавирус 2019-nCov относится к тому же семейству и очень похож по вызываемым симптомам и своему строению на коронавирус ближневосточного респираторного синдрома и коронавирус атипичной пневмонии.Как и все вирусы, 2019-nCov состоит из вириона — внутренней части, которая, собственно и выполняет всю работу, — и капсида — оболочки вируса, которая позволяет ему прикрепляться к мембране клеток. Обычно вирусы этого семейства вызывают заболевания в легкой форме, но иногда у больного может развиться ТОРС — тяжелый острый респираторный синдром, который быстро приводит к смерти (не зря его еще прозвали "пурпурная смерть").Этот тест предназначен для профессионального использования в диагностике КВИ. Предельная относительная чувствительность составляет 87,1%,и предельная относительная специфика составляет 98,3%. 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обнаружения антигена вируса SARS-CoV-2 в мазках из носоглотки "COVID-19 Ag"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Тест-кассеты в герметичной упаковке с влагопоглотителем-25шт 2. Флакон - дозатор с буферным раствором для экстракции-25шт 3.Тампон- 25 шт 4.Штатив- 1шт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3-х ходовой, стандартный, однократного применения, стерильный. Размеры: 16Fr, 18Fr, 20Fr, 22Fr, 24Fr, 26Fr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3-х ходовой, стандартный, однократного применения, стерильный. Размеры: 16Fr, 18Fr, 20Fr, 22Fr, 24Fr, 26Fr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флакон полимерный, дозатор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400х400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400х400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 комбинированный со складками термосвариваемый, ширина рулона 400 мм, длина рулона 100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0,9х25мм (20Gx1), желтая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62-64 (XXXXL-XXXXXL), рост 188; 2.Рубашка размер 62-64 (XXXXL-XXXXXL), рост 188; 3.Брюки, рост 188;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46-48 (М),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46-48 (М), рост 164; 2.Брюки размер 46-48 (М),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 плотность 30 г/кв.м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42-44 (S), рост 176; 2.Маска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0,7х38мм (22Gx1 1/2 ), черная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 (Экспресс-тест "Тропонин")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0,5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 (Экспресс-тест "Тропонин")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 4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дезинфекции операционного поля,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дезинфекции операционного поля,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Тупферы марлевые с/без рентгеноконтрастной нитью (-и) Размер: круглые диаметром – 3-7 см/ треугольной формы – 5-7 см х 5-7 см Материал: медицинская марля Плотность: 10 г/м2 - 50 г/м2 Количество: 1-5 шт. 2. Зажим Длина: 18-25 см Материал: полимер Количество: 1 шт. 3. 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дезинфекции операционного поля,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Тупферы марлевые с/без рентгеноконтрастной нитью (-и), размер: круглые диаметром – 3-7 см/ треугольной формы – 5-7 см х 5-7 см - 1-5 шт. 2. Зажим, длина: 18-25 см - 1 шт. 3. Перчатки диагностические, смотровые, латексные, неопудренные, размер: XS/S/M/L/XL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концентрации Липокалина, ассоциированный с желатиназой нейтрофилов (NGAL)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50-52 (L-XL), рост 182; 2. 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(150 баночек)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- 150 шт.; 2. Зонд-тампон для сбора слюны – 150 шт.; 3.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4 081 681,80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200*80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0,8х38мм (21Gx1 1/2 ), зеленая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№2 Набор для начала процедуры (часть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Маска трехслойная на резинках - 1 шт. 2. Перчатки медицинские смотровые размером 7 - 1 пара. 3. Тампон нетканый без рентенконтрастной нити, размером 5 см - 5 шт. 4. Покрытие без липкого края 50×75 см - 1 шт. 5. Шприц 5 мл, Luer - 2 шт. 6. Салфетка нетканая 7,5×7,5 см, 12-слойная - 5 шт. 7. Пластырная полоска 2×7 см - 6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с наконечником Тиманна, однократного применения, стерильный. Размеры: 12Fr, 14Fr, 16Fr, 18Fr, 20Fr.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с наконечником Тиманна, однократного применения, стерильный. Размеры: 12Fr, 14Fr, 16Fr, 18Fr, 20Fr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"Дезостерил-ХЛОР" (таблетки) весом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80,5 % и вспомогательные компоненты (щелочные и/или щелочноземельные соли угольной кислоты, лимонная кислота, бензоат натрия, сульфанол). Масса активного хлора при растворении 1 таблетки в воде - 1,50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"Дезостерил-ХЛОР" (таблетки) весом 3,33 г, № 300 (таблетки в блистере в полимерном контейнере)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 блистере, полимерный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(40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- 40 шт.; 2. Инструкция по применению - 1 шт.; 3. Пипетка одноразовая пластиковая - 40 шт.; 4. Буферный раствор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200*180см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46-48 (M), рост 176; 2.Куртка хирургическая, короткий рукав размер 46-48 (M), рост 176; 3.Брюки хирургические рост 176;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20,0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20,0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50-52 (L-XL), рост 182; 2.Брюки размер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кортизола (Cortisol)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65х30 мм, 65х56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70% раствором этилового спирта и упакованное в герметичный пакет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65х30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65х30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"AVATUBE" для забора, хранения и анализа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Наружный диаметр крышек рассчитан к размерам иглодержателя производства ТОО "ЭкоФарм Интернейшнл".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"AVATUBE" для забора, хранения и анализа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CPDA для исследования и длительного хранения венозной крови объемом 9,0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из нетканого материала нестерильный, одноразового применения, размерами: M, L, XL, XXL, XXXL, XXXXL. Костюм изготавливается из водоотталкивающего, воздухопроницаемого, безворсового, гипоаллергенного нетканого полотна типа СМС (Спанбонд/ Мелтблаун/Спанбонд), СММС (Спанбонд/Мелтблаун/Мелтблаун/ Спанбонд), СС (спанбонд), плотностью 25г/м²-55г/м², конструктивно состоит из рубашки и брюк. Рубашка прямого силуэта, без застҰжки, без рукавов или с короткими/длинными рукавами на резинках. Брюки классической формы на резинке или завязках с лентой на поясе для фиксации. Костюм должен быть упакован в полиэтиленовый пакет, и удобно сложен для надевания без дополнительной помощи. Изделие может быть предварительно завернуто в первичную упаковку - нетканое полотно любого типа, по согласованию с заказчиком. Могут выпускаться как в индивидуальной упаковке, так и групповой упаковке по количеству согласованных штук с заказчиком.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XL, брюки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Перчатки неопудренные /опудренные с внутренним различным покрытием/без, могут быть удлиненными, являются стерильными. Размеры: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с валиком опудренные/неопудренные текстурированные/гладкие с внутренним полиуретановым покрытием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с валиком опудренные/неопудренные текстурированные/гладкие с внутренним полиуретановым покрытием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скрытой крови в кале (FOB)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тест предназначен для использования в диагностике желудочно-кишечного кровотечения. Кровь в кале свидетельствует о внутренних кровотечениях, связанных с переизбытком патологических состояниями желудочно-кишечного тракта, как рак толстой кишки, язвы, полипы, колит, воспаление дивертикулита и трещины. Данный иммунохроматографический анализ является намного более чувствительным и точным, чем традиционный анализ Guaciac, и его легче выполнить. Кроме того, этот тест не требует диетических ограничний до проведения анализа. На поверхности высокочувствительного тест -планшета FOB имеются маркировки Т и С, что означают "Контрольная полоска" и "Тестовая полоска" соответственно. Обе "Контрольная полоска" и "Тестовая полоска" не видны в окошке планшета до внесения образца. "Контрольная полоска" используется для процедурного контроля. Контрольная полоска всегда должна появиться, если тест-процедура выполняется и тестовые реагенты контрольной линии работают должным образом, независимо от наличия гемоглобина человека в образцах. Красная "Т" полоска появится в окошке планшета если достаточно гемоглобина в образце, и полоска не появится, если гемоглобин отсутствует. Чувствительность теста составляет 50нг (Hb)/мл буфера или 2,5 мкг (Hb)/г кала. 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скрытой крови в кале (FOB)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2. Картонная коробка для пробирок с буферным разбавителем образца 3. ID стикер 4. Инструкция по применению на казахском и русском языках 5. Мультикассета 6. Силикагель 7. Пробирка для буферного разбавителя 8. Буферный разбавитель образца по 2мл в пробирке 9. Запечатываемый пластиковый пакет для мультикассеты 10. Запечатываемый пластиковый пакет для коробки с пробирками с буферным разбавителем образца 11. Пакет для сбора образца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"Берет", "Пилотка", клип-берет "Шарлотта", "Колпак", "Коммодус", шлем "Капюшон", косынка,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Шапочки медицинские одноразовые нестерильные: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 LANA FINE одноразового применения диаметром 0,33мм (29G), длиной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(8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- 8 шт.; 2. Зонд-тампон для сбора слюны – 8 шт.; 3. Пробирка пластиковая – 8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Бедренная ножка (S1B01-0)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501 724,01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комбинированный плоский термосвариваемый, ширина пакета 300 мм, длина пакета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и белья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стерильные из различных материалов: нетканое полотно различных видов,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и белья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2. Рубашка. 3. Сорочка. 4. Брюки . 5. Комбинезон. 6. Шапочка. 7. Маска трехслойная медицинская. 8. Фартук. 9. Нарукавники. 10. Бахилы. 11. Полотенце/салфетка (5-70)х(5-70) см .12. Простыня/пеленка (70- 400)х(70-400) см. 13. Подстилка впитывающая (60-90)х(60-90) см. 14. Перчатки латексные хирургические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(СРБ) в цельной крови человека,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10мл с иглой размером 21Gx1 1/2” (0.8х38мм)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для миоглобина 50 нг/мл, для креатинкиназы 5 нг/мл, для тропонина 0.5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HF1000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 1000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82 957,39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Бесцементная металлическая чашка (M7A12-46)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 2. Зонд-тампон для сбора слюны – 1 шт.; 3.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бараньей кровью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бараньей кровью представляет собой готовый агар, разлитый в чашки Петри. Одна чашка содержит примерно 20 мл готовой среды. рН 7,3 ± 0,2 при 25°С Цвет Красный Прозрачность Матовый Консистенция Гель Весовая дозировка 16,0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бараньей кровью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Агар Колумбийский с бараньей кровью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42-44 (S), рост 164; 2.Брюки размер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(флакон полимерный прямоугольный объемом 1,0 л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флакон полимерный прямоугольный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Большеберцовый лоток (CoCrMo)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379 717,63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 5 тест-полосками, индивидуально упакованная в фольгу с влагопоглотителем (силикагель) – 20 шт.; 2. Инструкция по применению - 1 шт.; 3. Пипетка одноразовая пластиковая - 20 шт.; 4. Буферный раствор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249 618,20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и Прокальцитонина (РСТ)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Мюллера-Хинтона с добавлением 5 % бараньей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Мюллера-Хинтона с добавлением 5 % бараньей крови представляет собой готовый агар, разлитый в чашки Петри. Одна чашка содержит примерно 20 мл готовой среды рН 7,4 при 25°С Цвет Красный Прозрачность Матовый Консистенция Гелеобразный Весовая дозировка 16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Мюллера-Хинтона с добавлением 5 % бараньей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Агар Мюллера-Хинтона с добавлением 5 % бараньей крови; 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 хирургический, евростандарт, противочумный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 хирургический, евростандарт, противочумный изготавливаются из нетканого материала типа СМС (спанбонд /мельтблаун/спанбонд) /СММС (спанбонд/мельтблаун/мельтблаун/ спанбонд), спанбонд, ламинированный спанбонд, вуденпалп с плотностями 25 г/м2 - 70 г/м2, должны быть упакованы в один или два пакета. Могут выпускаться как в индивидуальной упаковке, так и групповой упаковке по количеству согласованных штук с заказчиком. Халат хирургический одноразовый, изготавливается из водоотталкивающего, воздухопроницаемого, безворсового, гипоаллергенного нетканого полотна типа СМС/СММС, спанбонд. Халат с удобной горловиной на завязке, с одним поясом, с длинными рукавами, рукава с мягкой резинкой или манжетом. Может быть усилен снаружи полиэтиленом в области передней части халата и рукавов. Халат удобно сложен для надевания без дополнительной помощи. Халат евростандарт одноразовый, изготавливается из водоотталкивающего, воздухопроницаемого, безворсового, гипоаллергенного нетканого полотна типа СМС/СММС, вуденпалп. Халат с длинными рукавами на трикотажном манжете, имеет четыре завязки в области спины. Ворот на застежке "липучкой", что упрощает застегивание. Может быть усилен впитывающей вставкой в области переда и рукавов. Халат сложен для удобного надевания без дополнительной помощи. Халат противочумный одноразовый, изготавливается из водоотталкивающего, безворсового, гипоаллергенного нетканого полотна типа СМС/СММС, ламинированный спанбонд. Халат с двумя поясами, с горловиной на стойке и завязках, длинные рукава на резинке или манжетах, полы халата глубоко заходят одна на другую, что обеспечивает максимальную защиту. Завязки на горловины обеспечивают максимальное прилегание горловины халата к шее.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нестерильный: хирургический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нестерильный: хирургический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размером 58-60 (XXXL-XXXXL), рост 182; 2.Рубашка СМС 40 г/м2 размером 58-60 (XXXL-XXXXL), рост 182; 3.Брюки СМС 40 г/м2 рост 182;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Мыщелок бедренной кости (KF1800-0.5-L)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473 712,90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60 мл с ложкой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 8 мл. Антикоагулянт позволяет избежать агрегации тромбоцитов (появление микросгустков). Предотвращают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(UBKE)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Изделие стерильное, однократного применения.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и 16х100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 ЭДТА с добавлением стабилизатора, 8,0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входящие в состав комплекта могут быть изготовлены из нетканых материалов различного вида и/или из тканого материала "Dahlia". Стерилизовано газовым или радиационным методом.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(60-220)х(60-340) см. 2. Наволочка (50-90)х(50-90) см . 3. Пододеяльник (60-220)х(60-340) см. 4. Простыня на резинке на матрас (60-220)х(60-340)х(5-30) см . 5. Наматрасник (60-220)х(60-340)х(5-30) см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"Дезостерил-ЭКСТРА" (таблетки) весом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40,25% и вспомогательные компоненты (щелочные и/или щелочноземельные соли угольной кислоты, бензоат натрия). Масса активного хлора при растворении 1 таблетки в воде – 0,75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"Дезостерил-ЭКСТРА" (таблетки) весом 3,33 г, № 300 (полимерная банка с герметично запаянной пленкой и с многоразовой мембраной)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полимерная банка с герметично запаянной пленкой, многоразовая мембрана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15,0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15,0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и инъекционные фильтр-канюли Polyspike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и инъекционные фильтр-канюли Polyspike имеет воздушный фильтр (0,1 ц / 0,2 ц / 0,45 ц) и фильтр от гидрофобных бактерий (5,0 мкм). Низкое пробивающее усилие даже при прокалывании толстой резиновой пробки. Хорошие характеристики заправки и низкий объем заправки, простота использования благодаря эргономичному дизайну, простота использования одной рукой (открывание и закрывание) и защита от загрязнения с помощью предохранительной защелкивающейся крышки. Не содержит ПВХ, ДЭГФ и латекса.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и инъекционные фильтр-канюли Polyspike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Polyspike-AirVented Spike с вентиляцией и красной крышкой с защелкой, жидкостный фильтр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содержанием бараньей крови, налидиксовой кислоты и колистина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содержанием бараньей крови, налидиксовой кислоты и колистина представляет собой готовый агар, разлитый в чашки Петри. Одна чашка содержит примерно 20 мл готовой среды. рН 7,3 ± 0,2 при 25°С Цвет: красный Прозрачность: матовый Консистенция: гель Весовая дозировка: 18,5 г ± 2,0 г. Чашка Петри из полистирола O 90 мм h 16,2 мм, тройное отверстие, вентилируемая,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содержанием бараньей крови, налидиксовой кислоты и колистина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ЌӘрамында ќой ќаны, налидикс ќышќылы және колистин бар Колумбиялыќ агар; 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10,0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10,0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Карциноэмбрионального антигена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"Берет", "Пилотка", клип-берет "Шарлотта", "Колпак", "Коммодус", шлем "Капюшон", косынка,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Шапочки медицинские одноразовые нестерильные: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"Колпак"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"Колпак"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размером 54-56 (XXL), рост 170; 2.Рубашка СМС 40 г/м2 размером 54-56 (XXL), рост 170; 3.Брюки СМС 40 г/м2 рост 170; 4.Маска медицинская трехслойная; 5.Фартук ПЭВД; 6.Нарукавники СМС 40 г/м2; 7.Бахилы высокие СМС 40 г/м2; 8.Салфетка впитывающая; 9.Шлем/косынка;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46-48 (М),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46-48 (М), рост 176; 2.Брюки размер 46-48 (М),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42-44 (S), рост 176; 2.Рубашка размер 42-44 (S), рост 176; 3.Брюки, рост 176;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общего содержания 25(OH) D2/D3 в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Наконечник дозатора – 25 шт.; 4. Высвобождающий буфер А (содержит 7,2% TCEP) - 1 шт. х 2.5 мл; 5. Буфер обнаружения C – 1 шт. х 6 мл; 6. Флакон с лиофилизированным маркером витамина D – 2 шт.; 7. Пробирки – 25 шт.; 8.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для оборудования (стоматология, хирургия),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изготавливается из полиэтилена с вспомогательными полосками и имеет размеры 5-20 х 150-350 см с плотностью от 10 до 70 мкн. Чехол предназначен для защиты, и укрытия стоматологического и хирургического оборудования. Изделие поставляется в индивидуальной потребительской упаковке, готовое к эксплуатации, в количестве от 1 до 10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для оборудования (стоматология, хирургия),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для оборудования (стоматология, хирургия),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140*80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2,5мл с иглой размером 23Gx1 1/4” (0.6х32мм)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пролактина в сыворотке крови "Пролактин-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"Пролактин-ImmoBia"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мышиных моноклональных антител к пролактину человека с другими аналитами приведена в таблице: Аналит Перекрест ная реакция, % ТТГ &lt;0.1 ЛГ &lt;0.1 ХГ &lt;0.1 2. Чувствительность. Минимальная достоверно определяемая набором "Пролактин ImmoBia" концентрация пролактина в cыворотке (плазме) крови не превышает 5,0 мМЕ/л. 3. Воспроизводимость. Коэффициент вариации результатов определения содержания пролактина в одном и том же образце cыворотки (плазмы) крови с использованием набора "Пролактин-ImmoBia"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пролактина в сыворотке крови "Пролактин-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1.Планшет 96-луночный полистироловый, стрипированный, готов к использованию 2.Калибровочные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 3.Контрольная сыворотка на основе сыворотки крови человека с известным содержанием пролактина, готова к использованию (0,8 мл) 4.Конъюгат, готов к использованию (14 мл) 5.Раствор субстрата тетраметилбензидина ТМБ, готов к использованию (14 мл) 6.Концентрат отмывочного раствора солевой раствор с твин-20 и бензойной кислотой, 26х-кратный (22 мл) 7.Стоп - реагент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261 186,25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- 1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Перчатки неопудренные /опудренные с внутренним различным покрытием/без, могут быть удлиненными, являются стерильными. Размеры: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без валика опудренные/неопудренные текстурированные/гладкие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без валика опудренные/неопудренные текстурированные/гладкие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тест-панелей)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- 20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911 752,85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изофермента Креатинфосфокиназы-МВ (СК-MB)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130 866,19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 3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160*80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артериальная венозная фистульная игла размеры: 13 G, 14 G, 15 G, 16 G, 17 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гамма-стерилизуемые, иглы АВФ для однократного применения при гемодиализе - иглы с ультратонкими стенками для безболезненного прокола и превосходного потока крови - текстурные крылья обеспечивают надежный захват в течение манипуляций с иглой - мягкие гибкие трубки абсорбируют вибрации и уменьшают движения иглы в ходе лечения - срок годности: 5 лет -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артериальная венозная фистульная игла размеры: 13 G, 14 G, 15 G, 16 G, 17 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артериальная венозная фистульная игла размеры: 15 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200*140см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58-60 (XXXL-XXXXL), рост 182; 2.Маска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Чехол хирургический на инструментальный столик Размер: 145-180 см х 75-80 см Материал: Нетканый материал / полиэтиленовая пленка Плотность нетканого материала: 10 г/м2 - 70 г/м2 Плотность полиэтиленовой пленки: 20 мкм - 80 мкм Количество: 1 шт. 2. Простыня большая операционная (стандартная или усиленная) Размер: 160-200 см х 160-180 см Материал:Нетканый материал Плотность: 20 г/м2 - 130 г/м2 Количество: 1 шт. 3. Простыня большая операционная с эластичным отверстием, диаметром 3,5 см (стандартная или усиленная) Размер: 160-250 см х 160-250 см Материал:Нетканый материал Плотность: 20 г/м2 - 130 г/м2 Количество: 1 шт. 4. Бахилы/чулок хирургические Размер: 30-100 см х 30-50 см Материал:Нетканый материал Плотность: 10 г/м² - 70 г/м² Количество: 1 шт. / пара 5. Операционная лента Размер: 20-50 см х 5-20 см Материал:Нетканый материал Плотность: 10 г/м² - 80 г/м² Количество: 1-2 шт. 6. Салфетка хирургическая Размер: 60-80 см х 60-80 см Материал:Нетканый материал Плотность: 10 г/м2 - 80 г/м2 Количество: 1 шт. 7. Простыня малая операционная с адгезивным краем Размер: 60-80 см х 60-80 см Материал:Нетканый материал Плотность: 20 г/м2 - 130 г/м2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145-180 см х 75-80 см - 1 шт. 2. Простыня большая операционная (стандартная или усиленная) 160-200 см х 160-180 см – 1 шт. 3. Простыня большая операционная с эластичным отверстием, диаметром 3,5 см (стандартная или усиленная) 160-250 см х 160-250 см – 1 шт. 4. Бахилы/чулок хирургические 30-100 см х 30-50 см - 1 шт. / пара 5. Операционная лента 20-50 см х 5-20 см – 1-2 шт. 6. Салфетка хирургическая 60-80 см х 60-80 см – 1 шт. 7. Простыня малая операционная с адгезивным краем 60-80 см х 60-80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46-48 (М), рост 164; 2.Рубашка размер 46-48 (М), рост 164; 3.Брюки, рост 164;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Тиреотропного гормона (TSH)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62-64 (XXXXL-XXXXXL), рост 188: 2.Маска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AVATUBE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обеспечивает взятие необходимого объема исследуемого образца.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Внутри пробирок имеется 1 % раствор гидрокарбоната натрия (NaHCO3) или 50 % глицерин в количестве 2 мл.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 Контейнер со встроенным устройством бесконтактного переноса мочи объемом 120 мл. - Пробирки вакуумные стерильные AVATUBE для общего анализа мочи объемом 10,0 мл. - Пробирка для определения на яйце-глист методом соскоба. - Контейнер для сбора биологического материала для копрологического исследования. - Иглодержатель. - Игла двухсторонняя черная стандартная, 0,7х38 мм; 22Gx1 ½. - Пластырь гемостатический Чушаван тм S№10, М№8, L№6, стерильный. - Спиртовые салфетки Biopad® Budget однократного применения размерами 65х30 мм, 65х60 мм, в коробке №100, №200. - Предметное стекло шлифованное. - Покровное стекло.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ХС–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 ХС–2, размером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Биполярная головка бедренной кости (D1C90-44/22)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(?-hCG)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 xml:space="preserve"> -hCG)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-hCG)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-hCG)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Трийодтиронина (Т3))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 объемом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M к вирусу простого герпеса 1и 2 типов "HSV 1,2 IgM-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"HSV 1,2 IgМ- ImmoBia" рассчитан на проведение анализа 96 определений при использовании всех стрипов планшета.Набор содержит все необходимые для проведения анализов унифицированные и неспецифические реагенты.1. Специфичность.При проверке образцов, достоверно не содержащие IgM антитела к антигенам HSV 1,2, специфичность Набора реагентов "HSV 1,2 IgMImmoBia" составляет 100%. 2. Чувствительность. При проверке образцов, достоверно содержащие IgМантитела к антигенам HSV 1,2, чувствительность Набора реагентов "HSV 1,2 IgMImmoBia" составляет 100%.3. Воспроизводимость. Коэффициент вариации результатов определения содержания IgM антител к антигенам HSV 1,2 в одном и том же образце сыворотки (плазмы) крови с использованием Набора реагентов "HSV 1,2 IgMImmoBia"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M к вирусу простого герпеса 1и 2 типов "HSV 1,2 IgM-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 к использованию 2. Положительный контроль- раствор, содержащий специфические человеческие антитела, готовый к использованию (2 мл) 3. Отрицательный контроль- раствор, не содержащий специфических человеческих антител, готовый к использованию (2 мл) 4. CUT-OFF- раствор, содержащий специфические человеческие антитела в предельной концентрации, готовый к использованию (3 мл) 5. Конъюгат- раствор, содержащий меченный пероксидазой животный иммуноглобулин к IgM человека, готовый к использованию (15 мл) 6. Разбавитель образца 2- Буфер со стабилизаторами белка и сорбентом IgG/RF, готовый к использованию (105 мл) 7. Реагент TMB-Complete 2 - Раствор хромогенного субстрата, содержащий TMB / H2O2, готовый к использованию (15 мл) 8. Промывочный раствор -20 ? концентрированный буфер (75 мл) 9. Стоп-реагент - Кислотный раствор, готовый к использованию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мочевого пузыря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мочевого пузыря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Покрытие для стола (усиленное или стандартное) Размер: 50-160 см х 50-160 см Материал: нетканый материал Плотность: 10 г/м² - 80 г/м² Количество: 1 шт. 2. Покрытие для стола (усиленное или стандартное) Размер: 60-160 см х 60-160 см Материал: нетканый материал Плотность: 10 г/м² - 80 г/м² Количество: 1 шт. 3. Салфетки марлевые, хирургические с/без рентгеноконтрастной нитью (-и) Размер: 5-45 см х 5-45 см Материал: медицинская марля Плотность: 10 г/м² - 50 г/м² Количество: 1-2 шт. 4. Тампоны круглые, марлевые, с/без рентгеноконтрастной нитью (-и) Диаметр: 3-7 см Материал: Медицинская марля Плотность: 10-40 г/м2 Количество: 1-4 шт. 5. Пинцет пластиковый Длина: 12-16 см Материал: полимер Количество: 1-2 шт. 6. Кювета градуированная, пластиковая Объем: 500-1000 мл Материал: полимер Количество: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мочевого пузыря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стола (усиленное или стандартное) 50-160 см х 50-160 см - 1 шт. 2. Покрытие для стола (усиленное или стандартное) 60-160 см х 60-160 см- 1 шт. 3. Салфетки марлевые, хирургические с/без рентгеноконтрастной нитью (-и) 5-45 см х 5-45 см - 1-2 шт. 4. Тампоны круглые, марлевые, с/без рентгеноконтрастной нитью (-и), диаметр: 3-7 см - 1-4 шт. 5. Пинцет пластиковый, длина: 12-16 см - 1-2 шт. 6. Кювета градуированная, пластиковая, объем: 500-1000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комплект для кардиохирургических и диагностических процедур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полотна различных типов, марля, хлопчатобумажная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дерево, хлопок, ПВХ.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комплект для кардиохирургических и диагностических процедур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Ангиопростыня 280х350 см, с отверстиями, без вырезов, с операционной пленкой, с липким краем, с прозрачными краями – 1 шт. 2. Простыня кардиохирургическая 274х320 см с отверстиями, без вырезов, без прозрачных краев, с карманами, с вставкой, с операционной пленкой, с липким краем – 1 шт. 3. Простыня 350х350 см с отверстием диаметром 10 см, без выреза, с операционной пленкой, с липким краем - 2 шт. 4. Простыня 150х350 см без отверстия, без выреза, без операционной пленки, без липкого края – 1 шт. 5. Чехол для аппарата 100х100 см – 1 шт. 6. Чехол для аппарата диаметром 100 см – 1 шт. 7. Чехол для камеры 13х250 см с картонным держателем – 1 шт. 8. Чехол для аспирации и диатермии 40х50х30 см – 1 шт. 9. Чехол для пульта 15*30 см – 1 шт. 10. Чехол хирургический на инструментальный столик 80х145 см с впитывающей вставкой – 1 шт. 11. Чехол для ручек операционных ламп – 1 шт. 12. Мешок для сбора жидкости и отходов 100х100 см – 1 шт. 13. Салфетка марлевая 10х10 см – 100 шт. 14. Салфетка бумажная 100х100 см – 5 шт. 15. Салфетка нетканая 100х100 см – 5 шт. 16. Салфетка с рентгенконтрастной пластиной 30х30 см- 10 шт. 17. Салфетка с рентгенконтрастной пластиной 45х45 см – 10 шт. 18. Тампоны марлевые L – 20 шт. 19. Тампоны марлевые S – 20 шт. 20. Тампоны марлевые M – 20 шт. 21. Подстилка впитывающая влагонепроницаемая 60х90 см – 1 шт. 22. Подстилка впитывающая влагонепроницаемая 60х60 см – 1 шт. 23. Губка с рукояткой- 1 шт. 24. Халат хирургический XL, без влагонепроницаемого переда и рукавов, с усиленным передом и рукавами, с трикотажной манжетой.. – 5 шт. 25. Бахила-чулок или леггинс на трикотажной манжете – 1 шт. 26. Бахилы низкие пл 55 – 1 пара. 27. Бахилы высокие пл.55 – 1 пара. 28. Шапочка-колпак – 5 шт. 29. Маска трехслойная на резинках – 5 шт. 30. Стикеры для маркирования Ұмкостей - 9 шт. 31. Перчатки стерильные хирургические – 5 пар. 32. Скальпель №11 – 1 шт. 33. Скальпель №22 – 1 шт. 34. Скальпель №23 – 1 шт. 35. Щипцы медицинские зажимные – 1 шт. 36. Пинцет медицинский – 1 шт. 37. Зажимы медицинские – 1 шт. 38. Ножницы медицинские – 1 шт. 39. Иглодержатель – 1 шт. 40. Ручка-держатель – 1 шт. 41. Органайзер для инструментов пластиковый – 1 шт. 42. Органайзер для инструментов коврик магнитный – 1 шт. 43. Перфоратор аорты – 1 шт. 44. Набор для инвазивного мониторинга кровяного давления – 1 шт. 45. Одноразовые ЭКГ электроды, - 4 шт. 46. Диагностический проводник – 1 шт. 47. Многоходовые краны и блоки кранов – 1 шт. 48. Трехходовой краник однократного применения – 1 шт. 49. Линии высокого давления – 1 шт. 50. Линия мониторинга давления – 1 шт. 51. Система для однократного применения – 1 шт. 52. Система для вливаний инфузионных растворов однократного применения – 1 шт. 53. Шприц инъекционный трехкомпонентный 1мл с иглой – 1 шт. 54. Шприц инъекционный трехкомпонентный 3мл с иглой – 1 шт. 55. Шприц инъекционный трехкомпонентный 2мл с иглой – 1 шт. 56. Шприц инъекционный трехкомпонентный 5мл с иглой – 1 шт. 57. Шприц инъекционный трехкомпонентный 10мл с иглой – 1 шт. 58. Шприц инъекционный трехкомпонентный 20мл с иглой – 1 шт. 59. Шприц инъекционный трехкомпонентный 50мл с иглой – 1 шт. 60. Шприц 50 мл – 1 шт. 61. Шприц 12 мл – 1 шт. 62. Игла Сельдингера 18G – 1 шт. 63. Игла инъекционная 20 G – 6 шт. 64. Счетчик игл – 1 шт. 65. Трансрадиальный набор интродьюсера – 1 шт. 66. Индефляторы для кардиологии и радиологии – 1 шт. 67. Чаша 120 мл – 1 шт. 68. Чаша 250 мл- 1 шт. 69. Чаша 500 мл – 1 шт. 70. Чаша 750 мл - 1 шт. 71. Чаша 1000 мл – 1 шт. 72. Чаша 1500 мл – 1 шт. 73. Чаша 2500 мл – 1 шт. 74. Чаша 5000 мл – 1 шт. 75. Чаша для хранения проводника 2500 мл – 1 шт. 76. Лоток прямоугольный 27х22х5 см – 1 шт. 77. Лоток почкообразный 700 мл – 1 шт. 78. Мочеприемник – 1 шт. 79. Набор турникетов -1 шт. 80. Липучка для фиксации – 1 шт. 81. Держатель для шнура на липучке – 1 шт. 82. Операционная лента – 3 шт. 83. Повязка для фиксации внутривенных катетеров размерами 7см х 8,5см – 1 шт. 84. Прозрачная пленочная повязка для закрытия ран и фиксации катетеров, стерильная, однократного применения, размерами: 4,4см х 4,4см; - 1 шт. 85. Инцизная пленка45х45 см – 1 шт. 86. Банка дренажная – 1 шт. 87. Аспирационная трубка – 1 шт. 88. Очиститель наконечника коагулятора – 1 шт. 89. Набор для маркирования кожи – 1 шт. 90. Бинты марлевые медицинские хлопчатобумажные нестерильные 4м х10см – 1 шт. 91. Бинт эластичный – 1 шт. 92. Пластырь Medipore 10 см х 35с м – 1 шт. 93. Катетер Фолея двухходовой размерами FR 14, - 1 шт. 94. Катетер торакальный, прямой размерами (Ch): 28; - 1 шт. 95. Катетер торакальный, угловой размерами (Ch): 28; - 1 шт. Катетер Янкауэра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Пакеты для стерилизации без складок: ширина пакета 50-500 мм, длина 200-640 мм - 1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10м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10м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Тест-кассета, содержащая одну тест-полоску для определения одного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 2. Пипетка пластиковая одноразовая - 1 шт.; 3.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62-64(XXXL-XXXXL),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62-64(XXXL-XXXXL), рост 188; 2.Брюки размер 62-64(XXXL-XXXXL),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50-52 (L-XL), рост 182; 2.Рубашка размер 50-52 (L-XL), рост 182; 3.Брюки, рост 182;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различных видов,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большая операционная 250×320 см, с отверстием, с вставкой, с карманами- 1 шт. 2. Простыня большая операционная 400*400 см – 1 шт. 3. Простыня большая операционная 230×280 см эластичным отверстием. – 1 шт. 4. Простыня малая операционная 100*300 см – 1 шт. 5. Простыня малая операционная 80х100 см с отверстием, с карманом – 1 шт. 6. Простыня кардиохирургическая 274*320 см с раскладными крыльями, с вставкой, с отверстием, с карманом, с патронташами. – 1 шт. 7. Ангиопростыня 280х330 см с прозрачными краями, с бортиками, с липким краем. – 1 шт. 8. Чехол для шнура 13*250 см с картонным держателем (телескопическая укладка) – 1 шт. 9. Чехол 15×200 см – 1 шт. 10. Чехол на руку/ногу 30×50 см – 1 шт. 11. Чехол диаметром 100 см – 1 шт. 12. Чехол 100*100 см – 1 шт. 13. Чехол хирургический на инструментальный столик 80*145 см с вставкой. – 1 шт. 14. Чехол на гастроскоп 35×170 см - 1 шт. 15. Одноразовый чехол на лампу – 1 шт. 16. Карман-приемник хирургический 35х67 см 2-секционный, с липким краем – 1 шт. 17. Салфетка хирургическая 70×70 см – 1 шт. 18. Салфетка хирургическая 45×45 см – 1 шт. 19. Марлевые тампоны впитывающие L – 1 шт. 20. Операционная лента 10×70 см – 1 шт. 21. Бахила чулок – 1 шт. 22. Халат хирургический ХL с трикотажной манжетой – 1 шт. 23. Халат евростандарт с трикотажным манжетом ХL, с усиленным передом и рукавами- 1 шт. 24. Подстилка впитывающая влагонепроницаемая 60*90 см- 1 шт. 25. Перчатки медицинские №8 – 1 пара. 26. Ножницы медицинские – 1 шт. 27. Чаша 120 мл – 1 шт. 28. Чаша 250 мл – 1 шт. 29. Чаша 500 мл – 1 шт. 30. Чаша 750 мл – 1 шт. 31. Чаша 1000 мл – 1 шт. 32. Чаша 1500 мл – 1 шт. 33. Чаша 2500 мл – 1 шт. 34. Чаша для проводника 2500 мл – 1 шт. 35. Чаша 5000 мл – 1 шт. 36. Лоток – 1 шт. 37. Набор Янкауэра (Наконечник Янкауэра, аспирационная трубка) – 1 шт. 38. Держатель шнура на липучке – 1 шт. 39. Счетчик игл – 1 шт. 40. Зажим одноразовый – 1 шт. 41. Коврик для инструментов – 1 шт. 42. Органайзер – 1 шт. Губка с рукояткой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хлопок, ПВХ. Комплектующие представлены плотностью от 15 г/м2 до 120 г/м2.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неопудренные, № 7 - 1 пара. 2. Перчатки неопудренные, № 8 - 1 пара. 3. Зажим - 1 шт. 4. Скальпель №11 - 1 шт. 5. Чаша 250 мл, градуированная - 1 шт. 6. Чаша 60 мл, градуированная - 1 шт. 7. Чаша для хранения проводника - 1 шт. 8. Диагностический проводник J изогнутый, односторонний, гибкий, диаметром 0,035"", длиной 180 см - 1 шт. 9. Игла 21G - 1 шт. 10. Игла Сельдингера 18G - 1 шт. 11. Шприц 5 мл, Luer - 3 шт. 12. Шприц 10 мл, Luer - 1 шт. 13. Шприц 20 мл, Luer Lock - 1 шт. 14. Линия мониторинга давления 500 psi, 120 см - 1 шт. 15. Покрытие на стол 137×180 см - 1 шт. 16. Халат одноразовый XL - 1 шт. 17. Халат одноразовый усиленный L - 1 шт. 18. Ангиографическая простыня одноразовая 280×330 см с четырьмя отверстиями - 1 шт. 19. Покрытие защитное на стол 150×250 см - 1 шт. 20. Покрытие для снимков R 35, диаметром 100 см, из полиэтилена - 1 шт. 21. Защитное покрытие 100×102 см, из полиэтилена толщиной 50 мкм - 1 шт. 22. Салфетка 10×10 см, 12-слойная - 30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Миоглобина (Myo) в образцах цельной крови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62-64 (XXXXL-XXXXXL), рост 188; 2.Куртка хирургическая, короткий рукав размер 62-64 (XXXXL-XXXXXL), рост 188; 3.Брюки хирургические рост 188;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вспомогательные компоненты - краситель,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 объемом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5,0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5,0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и N-терминального промозгового натрийуретического пептида (NT-proBNP)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w:t>
            </w:r>
            <w:r>
              <w:rPr>
                <w:rFonts w:ascii="Times New Roman"/>
                <w:b w:val="false"/>
                <w:i w:val="false"/>
                <w:color w:val="000000"/>
                <w:sz w:val="20"/>
              </w:rPr>
              <w:t>b</w:t>
            </w:r>
            <w:r>
              <w:rPr>
                <w:rFonts w:ascii="Times New Roman"/>
                <w:b w:val="false"/>
                <w:i w:val="false"/>
                <w:color w:val="000000"/>
                <w:sz w:val="20"/>
              </w:rPr>
              <w:t>)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S100</w:t>
            </w:r>
            <w:r>
              <w:rPr>
                <w:rFonts w:ascii="Times New Roman"/>
                <w:b w:val="false"/>
                <w:i w:val="false"/>
                <w:color w:val="000000"/>
                <w:sz w:val="20"/>
              </w:rPr>
              <w:t>b</w:t>
            </w:r>
            <w:r>
              <w:rPr>
                <w:rFonts w:ascii="Times New Roman"/>
                <w:b w:val="false"/>
                <w:i w:val="false"/>
                <w:color w:val="000000"/>
                <w:sz w:val="20"/>
              </w:rPr>
              <w:t xml:space="preserve">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w:t>
            </w:r>
            <w:r>
              <w:rPr>
                <w:rFonts w:ascii="Times New Roman"/>
                <w:b w:val="false"/>
                <w:i w:val="false"/>
                <w:color w:val="000000"/>
                <w:sz w:val="20"/>
              </w:rPr>
              <w:t>b</w:t>
            </w:r>
            <w:r>
              <w:rPr>
                <w:rFonts w:ascii="Times New Roman"/>
                <w:b w:val="false"/>
                <w:i w:val="false"/>
                <w:color w:val="000000"/>
                <w:sz w:val="20"/>
              </w:rPr>
              <w:t>)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 размером 50-52 (L-XL), рост 182; 2.Рубашка СМС 40 г/м2 размером 50-52 (L-XL), рост 182; 3.Брюки СМС 40 г/м2 рост 182; 4.Маска медицинская трехслойная; 5.Фартук ПЭВД; 6.Нарукавники СМС 40 г/м2; 7.Бахилы высокие СМС 40 г/м2; 8.Салфетка впитывающая; 9.Шлем/косынка ; 10.Перчатки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M, пл. 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Пателлярный компонент (KP1B45-00)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71 555,84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стерильный, одноразового применения представляет собой ряд изделий, изготовленных из различных видов материала: 1. Покрытие защитное стандартное/усиленное на инструментальный стол Размер: 120-150 см х 140-160 см Материал: Нетканый материал Плотность: от 20 г/м² до 120 г/м² Количество: 1 шт. 2. Простыня одноразовая Размер: 160-180 см х 250-330 см Материал: Нетканый материал Плотность: от 20 г/м² до 120 г/м² Количество: 1 шт. 3. Лента операционная Размер: 10-50 см х 5-10 см Материал: Нетканый материал Плотность: от 10 г/м² до 60 г/м² Количество: 1 шт. 4. Чехол хирургический на инструментальный стол Размер: 70-80 см х 145-180 см Материал: Нетканый материал Плотность: от 20 г/м² до 120 г/м² Количество: 1 шт. 5. Полотенце одноразовое, впитывающее Размер: 30 - 45 см х 30 - 45 см Материал: медицинская марля Плотность: от 10 г/м² до 120 г/м² Количество: 1 - 4 шт. 6. Чаша прямоугольная Объем: 3000 - 5000 мл Материал: Полимер Количество: 1 шт. 7. Чаша круглая Объем: 300 - 500 мл Материал: Полимер Количество: 1 шт. 8. Чаша круглая Объем: 200-300 мл Материал: Полимер Количество: 1 шт. 9. Чаша круглая Объем: 100 -150 мл Материал: Полимер Количество: 1 шт. 10. Игла одноразовая Размер: 18 G, длина игольной трубки -7 см Материал: Полимер, металл Количество: 1 шт. 11. Игла инъекционная, одноразовая Размер: 20 G/ 21 G/ 22 G/23 G/ 24 G/ 25 G Материал: Полимер, металл Количество: 1- 6 шт. 12. Шприц Луер Лок Объем: 5 мл Материал: Полимер Количество: 1-2 шт. 13. Шприц Луер Лок Объем: 10 мл Материал: Полимер Количество: 1-2 шт. 14. Шприц Луер Лок Объем: 20 мл Материал: Полимер Количество:1- 2 шт. 15. Инфузионная линия высокого давления/ инфузионная система Длина: 150-200 см Материал: Полимер Количество: 1-3 шт. 16. Краник 3-х ходовой Скорость потока: 500 мл/мин Материал: Полимер Количество: 1 шт. 17. Ножницы хирургические Длина: 12-15 см Материал: Металл Количество: 1 шт. 18. Скальпель Размер: №10/ №11/ №12 Материал: Металл Количество: 1-2 шт. 19. Защитное покрытие Размер: 120-150 см х 140-160 см Материал: Нетканый материал Плотность: от 20 г/м² до 120 г/м² Количество: 1- 2 шт. 20.Салфетки марлевые нерентгеноконтрастные Размер: 5-20 см х 5-20 см Материал: медицинская марля Плотность: от 10 г/м² до 40 г/м² Количество: 1-40 шт. 21. Салфетки марлевые рентгеноконтрастные Размер: 30-45 см х 30-45 см Материал: медицинская марля Плотность: от 10 г/м² до 40 г/м² Количество: 1-10 шт. 22. Перчатки хирургические Размер: 6/ 6,5/ 7/ 7,5/ 8/ 8,5 Материал: Латекс Количество: 1- 5 пар. 23. Халат хирургический стандартный Размер:S/ M/ L/ XL/ ХХL Материал: Нетканый материал Плотность: от 20 г/м² до 60 г/м² Количество: 1-3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стерильный,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защитное стандартное/усиленное на инструментальный стол 120-150 см х 140-160 см - 1 шт. 2. Простыня одноразовая 160-180 см х 250-330 см - 1 шт. 3. Лента операционная 10-50 см х 5-10 см - 1 шт. 4. Чехол хирургический на инструментальный стол 70-80 см х 145-180 см - 1 шт. 5. Полотенце одноразовое, впитывающее 30 - 45 см х 30 - 45 см - 1 - 4 шт. 6. Чаша прямоугольная, объем: 3000 - 5000 мл - 1 шт. 7. Чаша круглая, объем: 300 - 500 мл - 1 шт. 8. Чаша круглая, объем: 200-300 мл - 1 шт. 9. Чаша круглая, объем: 100 -150 мл - 1 шт. 10. Игла одноразовая, размер: 18 G, длина игольной трубки -7 см - 1 шт. 11. Игла инъекционная, одноразовая, размер: 20 G/ 21 G/ 22 G/23 G/ 24 G/ 25 G - 1- 6 шт. 12. Шприц Луер Лок, объем: 5 мл - 1-2 шт. 13. Шприц Луер Лок, объем: 10 мл - 1-2 шт. 14. Шприц Луер Лок, объем: 20 мл - 1- 2 шт. 15. Инфузионная линия высокого давления/ инфузионная система, длина: 150-200 см - 1-3 шт. 16. Краник 3-х ходовой, скорость потока: 500 мл/мин - 1 шт. 17. Ножницы хирургические, длина: 12-15 см - 1 шт. 18. Скальпель, размер: №10/ №11/ №12 - 1-2 шт. 19. Защитное покрытие 120-150 см х 140-160 см - 1- 2 шт. 20. Салфетки марлевые нерентгеноконтрастные 5-20 см х 5-20 см - 1-40 шт. 21. Салфетки марлевые рентгеноконтрастные 30-45 см х 30-45 см - 1-10 шт. 22. Перчатки хирургические, размер: 6/ 6,5/ 7/ 7,5/ 8/ 8,5 - 1- 5 пар. 23. Халат хирургический стандартный, размер: S/ M/ L/ XL/ ХХL - 1-3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"Овуляция" для определения концентрации лютеинизирующего гормона в моче и определения овуляции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чувствительность составляет 40 мМЕ/мл. Точность составляет 99%. Аналитическая специфичность/перекрестные реакции: отсутствует перекрестная реактивность с гормонами в указанных концентрациях ФСГ (1000 мМЕ/мл), ТТГ (1000 мМЕ/мл), ХГЧ (100 мМЕ/мл).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"Овуляция" для определения концентрации лютеинизирующего гормона в моче и определения овуляции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упакованная в индивидуальную упаковку из алюминиевой фольги с осушителем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одноразового использования!Допускается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M, L, XL, XXL (длина 110 -150 см) СМС-40 – 1 шт.*2. Шапочка-колпак/ шапочка клип-берет – 1 шт.* 3. Маска трехслойная на резинках/или на завязках – 1 шт.* 4. Фартук – 1 шт.* 5. Бахилы высокие/низкие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Бедренная ножка (S2B30-0)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362 296,50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дилатационный для чрескожной транслюминальной коронарной ангиопластики, Evolve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Дилатационный катетер для ЧТКА Evolve состоит из проксимальной части, которая представляет собой гипотрубку из нержавеющей стали, и из гибкой дистальной части с осевой конструкцией с дилатационным баллоном на дистальном конце. Дистальная часть включает проводниковый просвет, по которому проходит проволочный проводник, и трубка для надувания баллона через люэровский разъем, расположенный на проксимальном конце. Проводниковый просвет позволяет использовать проволочные проводники диаметром до 0,014’’ (0,36 мм), которые способствуют продвижению катетера через стенозированный участок. Место ввода проволочногопроводника находится на дистальном конце катетера, а вывода — в 25 см от него (место быстрой замены). Полезная длина катетера — 141 см. Баллон имеет 2 (два) рентгеноконтрастных платино- иридиевых маркера. Конец катетера имеет низкий профиль, не травматичен и легко принимает форму конуса для обеспечения продвижения изделия через стенозированный участок. Поверхность дистального участка катетера покрыта гидрофильным полимером, который уменьшает трение и обеспечивает проводимость и проходимость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дилатационный для чрескожной транслюминальной коронарной ангиопластики, Evolve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дилатационный для чрескожной транслюминальной коронарной ангиопластики, Evolve 1,25x6мм., Катетер баллонный дилатационный для чрескожной транслюминальной коронарной ангиопластики, Evolve 1,50х6 мм, Катетер баллонный дилатационный для чрескожной транслюминальной коронарной ангиопластики, Evolve 2,75х6 мм, Катетер баллонный дилатационный для чрескожной транслюминальной коронарной ангиопластики, Evolve 3,00х6 мм, Катетер баллонный дилатационный для чрескожной транслюминальной коронарной ангиопластики, Evolve 3,50х6 мм, Катетер баллонный дилатационный для чрескожной транслюминальной коронарной ангиопластики, Evolve 4,00х6 мм, Катетер баллонный дилатационный для чрескожной транслюминальной коронарной ангиопластики, Evolve 1,25х10 мм, Катетер баллонный дилатационный для чрескожной транслюминальной коронарной ангиопластики, Evolve 1,50х10 мм, Катетер баллонный дилатационный для чрескожной транслюминальной коронарной ангиопластики, Evolve 2,00х10 мм, Катетер баллонный дилатационный для чрескожной транслюминальной коронарной ангиопластики, Evolve 2,25х10 мм, Катетер баллонный дилатационный для чрескожной транслюминальной коронарной ангиопластики, Evolve 2,50х10 мм, Катетер баллонный дилатационный для чрескожной транслюминальной коронарной ангиопластики, Evolve 2,75х10 мм, Катетер баллонный дилатационный для чрескожной транслюминальной коронарной ангиопластики, Evolve 3,00х10 мм, Катетер баллонный дилатационный для чрескожной транслюминальной коронарной ангиопластики, Evolve 3,50х10 мм, Катетер баллонный дилатационный для чрескожной транслюминальной коронарной ангиопластики, Evolve 4,00х10 мм, Катетер баллонный дилатационный для чрескожной транслюминальной коронарной ангиопластики, Evolve 1,25х15 мм, Катетер баллонный дилатационный для чрескожной транслюминальной коронарной ангиопластики, Evolve 1,50х15 мм, Катетер баллонный дилатационный для чрескожной транслюминальной коронарной ангиопластики, Evolve 2,00х15 мм, Катетер баллонный дилатационный для чрескожной транслюминальной коронарной ангиопластики, Evolve 2,25х15 мм, Катетер баллонный дилатационный для чрескожной транслюминальной коронарной ангиопластики, Evolve 2,50х15 мм, Катетер баллонный дилатационный для чрескожной транслюминальной коронарной ангиопластики, Evolve 2,75х15 мм, Катетер баллонный дилатационный для чрескожной транслюминальной коронарной ангиопластики, Evolve 3,00х15 мм, Катетер баллонный дилатационный для чрескожной транслюминальной коронарной ангиопластики, Evolve 3,50х15 мм, Катетер баллонный дилатационный для чрескожной транслюминальной коронарной ангиопластики, Evolve 4,00х15 мм, Катетер баллонный дилатационный для чрескожной транслюминальной коронарной ангиопластики, Evolve 2,00х20 мм, Катетер баллонный дилатационный для чрескожной транслюминальной коронарной ангиопластики, Evolve 2,25х20 мм, Катетер баллонный дилатационный для чрескожной транслюминальной коронарной ангиопластики, Evolve 2,50х20 мм, Катетер баллонный дилатационный для чрескожной транслюминальной коронарной ангиопластики, Evolve 2,75х20 мм, Катетер баллонный дилатационный для чрескожной транслюминальной коронарной ангиопластики, Evolve 3,00х20 мм, Катетер баллонный дилатационный для чрескожной транслюминальной коронарной ангиопластики, Evolve 3,50х20 мм, Катетер баллонный дилатационный для чрескожной транслюминальной коронарной ангиопластики, Evolve 2,00х25 мм, Катетер баллонный дилатационный для чрескожной транслюминальной коронарной ангиопластики, Evolve 2,25х25 мм, Катетер баллонный дилатационный для чрескожной транслюминальной коронарной ангиопластики, Evolve 2,50х25 мм, Катетер баллонный дилатационный для чрескожной транслюминальной коронарной ангиопластики, Evolve 2,75х25 мм, Катетер баллонный дилатационный для чрескожной транслюминальной коронарной ангиопластики, Evolve 3,00х25 мм, Катетер баллонный дилатационный для чрескожной транслюминальной коронарной ангиопластики, Evolve 3,50х25 мм, Катетер баллонный дилатационный для чрескожной транслюминальной коронарной ангиопластики, Evolve 2,00х30 мм, Катетер баллонный дилатационный для чрескожной транслюминальной коронарной ангиопластики, Evolve 2,25х30 мм, Катетер баллонный дилатационный для чрескожной транслюминальной коронарной ангиопластики, Evolve 2,50х30 мм, Катетер баллонный дилатационный для чрескожной транслюминальной коронарной ангиопластики, Evolve 2,75х30 мм, Катетер баллонный дилатационный для чрескожной транслюминальной коронарной ангиопластики, Evolve 3,00х30 мм, Катетер баллонный дилатационный для чрескожной транслюминальной коронарной ангиопластики, Evolve 3,50х30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189 720,38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свободного фракции тироксина в сыворотке крови "Т4 свободный –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"Т4 свободный – ImmoBia" рассчитан на проведение анализа в дублях 41 неизвестного, 6 калибровочных образцов, 1 контрольного образца, всего 96 определений при использовании всех стрипов планшета. 1.Специфичность. Используемые в наборе моноклональные антитела обеспечивают высокую специфичность выявления Т4 св. 2.Чувствительность. Минимально определяемая концентрация Т4 св., рассчитанная на основании среднего арифметического значения концентрации калибровочного образца В0 (0 пмоль/л) минус 2s (s – среднее квадратичное отклонение от среднего арифметического значения В0), не превышает 0,5 пмоль/л 3.Воспроизводимость. Коэффициент вариации результатов определения концентрации Т4 св. в контрольном образце не превышает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свободного фракции тироксина в сыворотке крови "Т4 свободный –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96-луночный полистироловый, стрипированный, готов к использованию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 -Контрольная сыворотка на основе сыворотки крови человека с известным содержанием свободного тироксина, готова для использования (0.8 мл) -Конъюгат, готов к использованию (14 мл) -Субстратный раствор тетраметилбензидина (ТМБ), го-тов к использованию (14 мл) -Концентрат отмывочного раствора (солевой раствор с твин-20 и бензойной кислотой), 26х-кратный (22 мл) -Стоп-реагент – 1 фл.,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246 683,88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различных модификаций: гофрированный, растяжимый, усиленный, коаксиальный, различных размеров: 15 или 22 мм. Изделия изготовлены из различных материалов: полипропилена низкого давления (PP), полиэтилена высокого давления (РЕ), поливинилхлорида (PVC), латекса каучукового, безлатексной эластичной резины, а также могут быть изготовлены из акрилонитрилбутади енстирола (ABS), вспененного полиэтилена с примесями этилвинилацетата(РЕ +EVA), полистирола (PS), К-resin.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Трубка усиленная диаметром 22 мм длиной 800 мм 2. Тройник пациента (Y-адаптер) с температурным портом, с портом дозированного введения, с защитным колпачком 3. Поворотный угловой адаптер с портом, с защитным колпачком, с эластичной заглушкой, с трубкой длиной 200 мм 4. Мешок дыхательный безлатексный, объемом 3000 мл размером выхода 22 F 5. Маска дыхательная с обратным клапаном, размером 5 6. Влагосборник 7. Фильтр с теплообменником и увлажнителем (HMEF) 8. Линия мониторинга CO2 9. Линия мониторинга давления 10. Переходник 11. Прямой адаптер 12. Держатель для линий 13. Держатель для трубок Защитный колпачок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 состоит из готовых плотных питательных сред с факторами роста, разлитых в чашки Петри. Одна чашка содержит примерно 20 мл готовой среды. Прозрачные, или матовые. Гелеобразные, Весовая дозировка 18,5 г ± 2,0 г. Чашки Петри изготовлены из полистирола, имеют тройное отверстие, вентилируемые, стерильные. Размеры: диаметр (крышка чашки Петри) Ø 90 мм, высота h 16,5 мм. Бактериологическая петля объемом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их толщина стандартизирована, изготовлены из стекла, обладают высокой степенью прозрачности. Одноразовые перчатки: длина не менее 230 мм, толщина не менее 0,1мм и не более 0,2 мм, вес одной перчатки не менее 3,5 г и не более 5,0 г. Материал: натуральный латекс. Одноразовые маски: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предназначены для удобного расположения маски на лице. Имеется встроенный фиксатор для носа с целью прилегания маски по форме носа. Обеспечивает максимальный уровень фильтрации.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Сывороточный агар объемом 20 мл, размер диаметра 90мм, светло-желтого цвета; 2. 5 % кровяной агар объемом 20 мл, диаметром 90 мм, красного цвета; 3. Агар Колумбийский с бараньей кровью объемом 20 мл, диаметром 90 мм, вишнево-красного цвета; 4. Питательный агар в пробирке / наклоном объемом 5 мл, размером 16х120 мм, светло-желтого цвета; 5. Сывороточный агар в пробирке / наклоном объемом 5 мл, размером 16х120 мм, соломенно-желтого цвета; 6. Полужидкий агар объемом 5 мл, размером 16х120 мм, желтого цвета; 7. Шокодадный агар объемом 20 мл, диаметром 90 мм, коричневого (шокодадный) цвет; 8. Бактериологическая петля диаметром 1 мм; 9. Предметное стекло шлифованное размером 26х76 мм; 10. Одноразовые перчатки; 11. Одноразовая маска; 12.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155 091,18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предназначен для использования при качественном определении нуклеокапсидного антигена коронавируса, вызывающего тяжҰлый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 2. Инструкция по применению - 1 шт.; 3. Зонд-тампон для сбора образца - 21 шт.; 4. Буфер для лизиса - 21 шт.; 5. Флакон-колпачок с защитной крышкой - 21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(флакон полимерный цилиндрический объемом 1,0 л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флакон полимерный цилиндрический, дозатор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 пл. 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хирургический с запахом и стойкой (противоэпидемический) размер 50-52 (L-XL), рост 170; 2.Куртка хирургическая, короткий рукав размер 50-52 (L-XL), рост 170; 3.Брюки хирургические рост 170; 4.Маска респиратор FFP3; 5.Очки защитные; 6.Бахилы хирургические высокие; 7.Нарукавники медицинские на резинке; 8.Полотенце впитывающее; 9.Перчатки хирургические; 10.Фартук хирургический длинный; 11.Шапочка-шлем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одноразового использования!Допускается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M, L, XL, XXL (длина 110 -150 см) СМС-40 – 1 шт.*2. Шапочка-колпак/ шапочка клип-берет – 1 шт.* 3. Маска трехслойная на резинках/или на завязках – 1 шт.*. 4. Бахилы высокие/низкие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 8 мл. Антикоагулянт позволяет избежать агрегации тромбоцитов (появление микросгустков). Предотвращают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(UBKE)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Изделие стерильное, однократного применения.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и 16х100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 ЭДТА с добавлением стабилизатора, 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(90 баночек)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- 90 шт.;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2 017 813,68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тестостерона в сыворотке крови "Тестостерон-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"Тестостерон-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Перекрестная реакция антител к тестостерону с другими стероидами составляет: с 5-а- дигидротестостероном – 100%; с андростендионом – 2,1%; с дегидроэпиандростероном – 1,6%, с эпитестостероном – 2%. 2.Чувствительность. Минимальная достоверно определяемая набором концентрация тестостерона не превышает 0,2 нмоль/л. 3.Воспроизводимость. Коэффициент вариации результатов определения содержания тестостерона в одном и том же образце сыворотки крови с использованием набора "Тестостерон-ImmoBia" не превышает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тестостерона в сыворотке крови "Тестостерон-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1.Планшет 96-луночный полистироловый, стрипированный, готов к использованию. 2.Калибровочные пробы, инактивированы, на основе сыворотки крови человека, содержащие известные количества тестостерона – 0; 1; 3; 10; 30; 100 (нмоль/л) (по 0,8 мл каждая). 3.Контрольная сыворотка, инактивирована, на основе сыворотки крови человека с известным содержанием тестостерона, готова для использования (0.8 мл). 4.Конъюгат, готов к использованию (14 мл) . 5.Раствор субстрата тетраметилбензидина ТМБ, го-тов к использованию (14 мл) . 6.Концентрат отмывочного раствора (солевой раствор с твин-20 и бензойной кислотой), 26х-кратный (22 мл). 7.Стоп-реагент – 1 фл.,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60 мл с ложкой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58-60 (XXXL-XXXXL), рост 170; 2.Брюки размер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пролактина (PRL)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N-терминального промозгового натрийуретического пептида (NT-proBNP)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прогестерона (PROG)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(50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- 50 шт.; 2. Инструкция по применению - 1 шт.; 3. Карточка для интерпретации результатов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Тиреотропного гормона (TSH)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Головка бедренной кости (H1C00-22/0)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86 176,18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нестерильные изготовлены из нетканого материала, упакованы в один или два полиэтиленовых пакета. Могут выпускаться как в индивидуальной упаковке, так и групповой упаковке по количеству согласованных штук с заказчиком. Простыни одноразовые (40-400)х(40-400) см - размерность изделия ограничена указанными пределами, так как по согласованию с заказчиком возможно изготовление изделий различных типоразмеров. Простыни могут быть изготовлены: 1) из водоотталкивающего, воздухопроницаемого, безворсового нетканого полотна типов SMS (СМС), SS (СС), SMМS (СММС) плотностью от 13 г/м² до 70 г/м²; 2) из многослойного впитывающего по всей поверхности с одной стороны и абсолютно влагонепроницаемого с другой, устойчивого к отслаиванию, безворсового нетканого материала типов ламинированный спанлейс, сантейс (Santeys), бретекс (Breatech) плотностью от 50 г/м² до 120 г/м².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коронарный Powerline PTCA размерами: диаметром (мм) - 1,5; 2,0; 2,5; 2,75; 3,0; 3,5; 4,0 мм длиной (мм) - 10; 15; 20; 25; 30 мм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коронарный Powerline РТСА – это предназначенный для быстрой замены катетер для ЧТКА со встроенным стволом и дистальным баллоном средней степени растяжимости. В стволе имеется один просвет для раздувания и сдувания баллона и второй просвет, который открывается примерно в 28 см проксимальнее баллона и предназначается для проведения гибкого проводника. Диаметр гибкого проводника не должен превышать 0,014 дюймов. На обоих концах баллона есть две рентгенопозитивные метки (дистальное и проксимальное плечо) для облегчения позиционирования. На стволе катетера имеются две метки, расположенные в 91 и 100 см от дистального конца. Баллон сконструирован так, чтобы определенному шагу при повышении давления внутри соответствовало определенное увеличение диаметра. Давление раздувания баллона до номинального диаметра составляет 6 атм. На проксимальном конце дилатационного катетера имеется люэр-замок (колодка) для подсоединения устройства для раздувания. Описание устройства: Диаметр баллона (мм) 1,5 – 4,0 Длина баллона (мм) 10; 15; 20; 25; 30 Рабочая длина установочного катетера: 142 см Материал баллона Полиамидный эластомер Степень растяжимости баллона Полурастяжимый Давление раздувания баллона: Расчетное давление разрыва: 6 атм / 608 кПа 14 атм / 1418 кПа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коронарный Powerline PTCA размерами: диаметром (мм) - 2,0 мм длиной (мм) - 15 мм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 5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2000мл с емкостью в 250, 500 мл для определения почасового диуреза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2000мл с емкостью в 250, 500 мл для определения почасового диуреза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2000мл с емкостью в 250, 500 мл для определения почасового диуреза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солевой c маннитом (агар Чапмана)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солевой с маннитом (агар Чапмана) представляет собой готовый агар, разлитый в чашки Петри. Одна чашка содержит примерно 20 мл готовой среды. рН 7,4 ± 0,2 при 25°С Цвет Красный Прозрачность Прозрачный Консистенция Гель Весовая дозировка 20,5 г ± 2,0 г. Чашка Петри из полистирола O 90 мм h 16,2 мм, тройное отверстие, вентилируемая,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солевой c маннитом (агар Чапмана)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Агар солевой с маннитом (агар Чапмана); 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аборта,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2.Подстилка - пеленка впитывающая трехслойная, изготовлена из нетканого материала 60 х 60 см - 1 шт. 3.Салфетка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аборта,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 2. Подстилка - пеленка впитывающая трехслойная, изготовлена из нетканого материала 60 х 60 см - 1 шт. 3. Салфетка бумажная впитывающая 22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тест для качественного определения антител IgG/gM к SARS-CoV-2 в цельной крови, сыворотке или плазме крови человека COVID-19 IgG/IgM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Анализируемый образец – цельная кровь, сыворотка, плазма Чувствительность: тест диагностическая % точность % чувствительность специфичность Covid-19 IgG 100 98.89 99,1 Covid-19 IgM 96.5 97.78 97 Время проведения теста: 5-15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Экспресс тест для качественного определения антител IgG/ IgM к SARS-CoV-2 в цельной крови, сыворотке или плазме крови человека COVID-19 IgG/IgM 2. Флакон-дозатор с буферным раствором 3. Пипетка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сифилиса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 (TP) является возбудителем сифилиса венерического заболевания. Сифилис - это болезнь, вызванная спирохетозной бактерией ТP. Необходимая клиническая информация о серологическом статусе сифилиса может быть получена путем обнаружения антител сифилиса применив иммунологический анализ человеческой крови. Так как даже сильно очищенные антигены от привитого ТР могут содержать определенное количество заражающего материала вроде палочек ТР, то врожденный ТР антиген может вызвать неспецифическую реакцию при анализе испытательных образцов сыворотки крови, что в итоге приведет к более низкой чувствительности и плохой воспроизводимости результата. Чтобы обойти эти потенциальные проблемы в иммунологических анализах, исследователи создали гены ТР для выявления рекомбинантных антигенов в системе бактерии таких, как E coli и сосредоточились на мембранном белке ТР. Так как антигены - рекомбинантный ген, то они являются неинфекционными. Высокочувствительный экспресс тест для определения сифилиса - это иммунохроматографический анализ для качественного обнаружения антител всех изотипов (IgG, IgM, IgA) против ТР. Этот тест предназначен для профессионального использования в диагностике сифилиса. Предельная относительная чувствительность составляет 99,2% (129/130), и предельная относительная специфика составляет 99,4% (169/170). 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сифилиса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 кассеты -25шт. Пипетки -25шт. Буферный раствор -1фл. Инструкция по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тотального эндопротезирования тазобедренного сустава,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тотального эндопротезирования тазобедренного сустава,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Простыня для стола (усиленная или стандартная) Размер: 100-160 см х 100-160 см Материал: Нетканый материал Плотность: 10-80 г/м² Количество: 1 шт. 2. Простыня операционная с U – образным вырезом (усиленная или стандартная) Размер: 160-250 см х 160-250 см Материал: Нетканый материал Плотность: 20 г/м² - 130 г/м² Количество: 1 шт. 3. Чулок/бахилы для наложения гипса с эластичной фиксацией Размер: 30-50 см х 50-70 см Материал: Нетканый материал Плотность: 10 г/м² - 70 г/м² Количество: 1 шт. 4. Чехол для аспирации и диатермии Размер: 20-70 см х 30-90 см Материал: Полиэтилен/полипропилен Плотность:10 мкм – 80 мкм Количество: 1 шт. 5. Банка дренажная и/ или трубка дренажная для соединения Материал: Полимер Объем: 1000 мл – 2500 мл и / или длина трубки: 100 см – 400 см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тотального эндопротезирования тазобедренного сустава,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или стандартная) 100-160 см х 100-160 см - 1 шт. 2. Простыня операционная с U – образным вырезом (усиленная или стандартная) 160-250 см х 160-250 см - 1 шт. 3. Чулок/бахилы для наложения гипса с эластичной фиксацией 30-50 см х 50-70 см - 1 шт. 4. Чехол для аспирации и диатермии 20-70 см х 30-90 см - 1 шт. 5. Банка дренажная и/ или трубка дренажная для соединения, объем: 1000 мл – 2500 мл и / или длина трубки: 100 см – 400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размер 54-56 (XXL), рост 182; 2.Рубашка размер 54-56 (XXL), рост 182; 3.Брюки, рост 182; 4.Маска ватно-марлевая; 5.Фартук, ПЭВД; 6.Нарукавники; 7.Бахилы; 8.Косынка; 9.Сумка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с 2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ХXL,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2,5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2,5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Трансфеморальная система транскатетерной имплантации аортального клапана ALLEGRA, диаметром: 23, 27, 31 мм, в комплекте с принадлежностями (система доставки ALLEGRA TF и система загрузки ALLEGRA 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Трансфеморальная система транскатетерной имплантации аортального клапана ALLEGRA состоит из транскатетерного сердечного клапана ALLEGRA, трансфеморальной системы доставки ALLEGRA TF включающую в себя трансфеморальную систему загрузки ALLEGRA TF. Все они являются неотъемлемой частью трансфеморальной системы транскатетерной имплантации аортального клапана ALLEGRA. Транскатетерный сердечный клапан ALLEGRA Transcatheter Heart Valve, THV (биопротез) состоит из саморасширяющигося стента из нитинола с надкольцевидным клапаном из бычьего перикарда. Размеры клапанов: 23 мм, 27 мм, 31 мм. Диаметр кольца ткани 23 (19-22), 27 (22-25) , 31 (25-28). Периметр кольцевого пространства: 23 (59.7 – 69.1 ) , 27 (69.1-78.5) , 31 (78.5-88). Площадь кольцевого пространства: 23 (280 — 380 mm2) , 27 (380 — 490 mm2) , 31 (490 — 620 mm2). Внутренний диаметр клапана: 23 (16.5-21.5), 27 (22-24.5) , 31 (25-28). Система доставки ALLEGRA TF состоит из катетера размером: 15 Fr с дистальным коротким картриджем диаметром 18 Fr, в который помещается клапан. Совместим с проводником диаметром 0,035 мм. Полезная длина стержня катетера (115 см). Атравматический наконечник катетера и загрузочный соединитель рентгеноконтрастны, колпачок со стороны входящего потока и картридж стержня катетера имеют рентгеноконтрастные кольца. Система загрузки ALLEGRA TF предназначена для загрузки транскатетерного сердечного клапана ALLEGRA в картридж трансфеморальной системы доставки ALLEGRA TF и состоит из загружающего инструмента, встречной воронки, загрузочного штифта для ориентации перикарда внутри стента и загрузочного зажима для удержания механизма освобождения наконечника во время загрузки. Система загрузки упакована вместе с системой доставки.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Трансфеморальная система транскатетерной имплантации аортального клапана ALLEGRA, диаметром: 23, 27, 31 мм, в комплекте с принадлежностями (система доставки ALLEGRA TF и система загрузки ALLEGRA TF)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Трансфеморальная система транскатетерной имплантации аортального клапана ALLEGRA, диаметром: 27 мм, в комплекте с принадлежностями (система доставки ALLEGRA TF и система загрузки ALLEGRA TF)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10 850 287,80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размером 50-52 (L-XL), рост 170; 2.Маска медицинская трехслойная; 3.Фартук ПЭВД; 4.Нарукавники СМС 40 г/м2; 5.Бахилы высокие СМС 40 г/м2; 6.Салфетка впитывающая; 7.Перчатки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вспомогательные компоненты - краситель,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 объемом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мозговых натрийуретических пептидов (BNP) в образцах цельной крови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общего тироксина в сыворотке крови "Т4-ImmoBia"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"Т4-ImmoBia"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1.Чувствительность. Минимальная, достоверно определяемая набором концентрация Т4 в сыворотке (плазме) крови не превышает 3 нмоль/л. 2.Воспроизводимость. Коэффициент вариации результатов определения содержания Т4 в оном и том же образце сыворотки (плазмы) крови с использованием набора не превышает 8%. 3.Специфичность. Перекрестная реакция мышиных моноклональных антител к Т4 с другими аналитами приведена в таблице: Аналит Перекрестная реакция, % L-тироксин 100 D-тироксин 30 T3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общего тироксина в сыворотке крови "Т4-ImmoBia"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 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 3. Конъюгат, готов к использованию (14 мл) 4. Контрольная сыворотка на основе сыворотки крови человека с известным содержанием тироксина, готова к использованию (0.8 мл) 5. Раствор субстрата тетраметилбензидина (ТМБ), готов к использованию (14 мл) 6. Концентрат отмывочного раствора (солевой раствор с твин-20 и бензойной кислотой), 26х-кратный (22 мл) 7. Стоп-реагент, готов к использованию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из нетканого материала для операции на голове,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(Спанбонд+Спанбонд), СМС (Спанбонд +Мелтблаун+Спанбонд), СММС (Спанбонд+Мелтблаун+Мелтблаун+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 Комплект поставляется в стерильном виде, в индивидуальной упаковке, готовое к эксплуатации. Комплектность: 1. Простыня 180 x 250см с вырезом 10 x 70см, с адгезивным краем - 1 шт. 2. Простыня операционная 100 x 160см / 160 x 200 см - 1 шт. 3. Простыня для покрытия головы 80 x 140 см - 1 шт. 4. Простыня на операционный стол 160 x 200 см - 1 шт. 5. Cалфетка с адгезивным краем 80 см х 40 см – 1 шт. 6. Салфетка впитывающая 30 x 40см - 4 шт. 7. Лента операционная 10 x 50 см - 2 шт. 8. Чехол на инструментальный столик, изготовлен из нетканого материала 145 ? 80 см – 1шт. Примечание: *Допускается по согласованию с заказчиком различная комплектация изделий, различных размеров, видов материала и плотностей.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из нетканого материала для операции на голове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180 x 250см с вырезом 10 x 70см, с адгезивным краем - 1 шт. 2.Простыня операционная 100 x 160см / 160 x 200 см - 1 шт. 3.Простыня для покрытия головы 80 x 140 см - 1 шт. 4.Простыня на операционный стол 160 x 200 см - 1 шт. 5.Cалфетка с адгезивным краем 80 см х 40 см – 1 шт. 6.Салфетка впитывающая 30 x 40см - 4 шт. 7.Лента операционная 10 x 50 см - 2 шт. 8.Чехол на инструментальный столик, изготовлен из нетканого материала 145 × 80 см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 функциональные и вспомогательные компоненты - неионогенное поверхностно-активное вещество,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 объемом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№1 Набор для начала процедуры (часть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Тампон марлевый, без рентенконтрастной нити, размером 5 см - 5 шт. 2. Покрытие без липкого края 38×45 см - 1 шт. 3. Салфетка марлевая 5×5 см, 12-слойная - 5 шт. 4. Пластырная полоска 2×7 см - 6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Beesetix® Budget стерильная однократного применения с иглами различных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состоит из прокалывающего устройства с/без встроенного воздушного клапана, капельной камеры, инъекционного участка, гибкой трубки, роликового зажима, регулирующего скорость потока, фильтра крови и ее компонентов, иглы, защитного колпачка, с латексной трубкой (по запросу). Размеры: 18G (1.2х38мм; 1.2х40мм), 20G (0.9х38мм; 0.9х40мм), 21G (0.8х38мм; 0.8х40мм), 22G (0.7х38мм; 0.7х40мм)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Beesetix® Budget стерильная однократного применения с иглами различных размеров: 18G (1.2х38мм);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одноразового применения объемом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2.5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"Н?рия" с иглой размером 18Gх1 1/2" (1.2х38мм),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"Нәрия" с иглой,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"Нәрия" с иглой размером 18Gх1 1/2" (1.2х38мм),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объемом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"Нәрия" из нетканого материала одноразовые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"Нәрия" из нетканого материала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 и турникет для сосудов*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с кодированием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капиллярной крови AT Care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2мл Шприц инъекционный трехкомпонентный стерильный однократного применения Bioject® Budget объемами: 2мл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5мл с иглой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№24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50мл; с иглами 18Gx11/2"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10мл с иглами 21Gx11/2"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ламинированная одноразовая стерильная, размерами (см): 140х200;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ламинированная одноразовая стерильная, размерами (см): 140х200;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постельного белья из нетканого материала одноразовый нестерильный - КПБ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постельного белья из нетканого материала одноразовый нестерильный - КПБ. 1 Пододеяльник из нетканого материала 210 см х 140 см – 1 шт. 2 Наволочка из нетканого материала 60 см х 60 см – 1 шт. 3 Простыня из нетканого материала 210 см х 160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Пододеяльник из нетканого материала 210 см х 140 см – 1 шт. 2 Наволочка из нетканого материала 60 см х 60 см – 1 шт. 3 Простыня из нетканого материала 210 см х 160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- 1.1, 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 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 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1 Простыня операционная 190 см х 160 см из нетканого материала – 1 шт. 2.Простыня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 2.Простыня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- 1.4, 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- 1.2, 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2 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5мл с иглой 22Gx11/2"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2мл с иглами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10мл; с иглами 21Gx11/2"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со съемной иглой 26Gx1/2", 27Gx1/2", 30Gx5/16", 30Gx1/2", с несъемной иглой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со 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10 мл Шприц инъекционный трехкомпонентный стерильный однократного применения Bioject® Budget объемами: 10 мл с иглой 21Gx1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20 мл с иглой 20Gx1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 20 мл с иглами 20Gx11/2"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20мл; с иглами 20Gx11/2"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 20 мл с игл 20Gx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 Budget с иглой размером:19G (1.1 х 38мм),20G (0.9 х 38мм), 21G (0.8х 38мм), 22G (0.7 х 38мм), 23G (0.6 х 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клапаном и воздушным фильтром. Стерилизована этилен оксидом.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 Budget с иглой размером: 21G (0.8х 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Biosetix® Budget с иглой размером 18G (1,2х38мм),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крови и ее компонентов, прокалывающего устройства с встроенным воздушным клапаном и воздушным фильтром.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Biosetix® Budget с иглой размером 18G (1,2х38мм),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Скарификатор-копье стерильный одноразового применения из нержавеющей стали с острым наконечником в индивидуальной упаковке, по 5 штук в ленте. Скарификатор-игла стерильный одноразового применения из полимерного материала с острым наконечником в индивидуальной упаковке, по 10 штук в ленте.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копье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копье - 1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Скарификатор-копье стерильный одноразового применения из нержавеющей стали с острым наконечником в индивидуальной упаковке, по 5 штук в ленте. Скарификатор-игла стерильный одноразового применения из полимерного материала с острым наконечником в индивидуальной упаковке, по 10 штук в ленте.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 - 1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Длина: 12,0 ± 0,5 см. Плотность не менее: 65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без рисунков, размером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без рисунков, размером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 изготовлены из нетканого материала. Три складки расположенные в середине изделия, предназначены для удобного расположения маски на лице. Имеется встроенный фиксатор для носа с целью прилегания маски по форме носа. Маски представлены двух видов: 1.Маски медицинские 3-слойные (нестерильные) с завязками; 2.Маски медицинские 3-слойные (нестерильные) на эластичных резинках-(с устройством крепления) Плотность нетканого материала- не менее 65 г/м2. Цвет: маски могут быть серого, белого, голубого или другой расцветки или с рисунками. Размеры маски: ширина- 9,5 см, длина- 17,5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изготовлен из АБС пластика. Зонд суживается к рабочей части, которая покрыта вискозным ворсом на длине 22±2 мм от дистального конца. На расстоянии 85±2 мм от дистального конца стержень имеет перемычку, обеспечивающую легкое отламывание рабочего конца с частью стержня. Общая длина изделия: 185±10 мм. Диаметр изделия 3+1 мм.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26G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2,4 мм с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2,8 мм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 стерильные одноразового применения (цервикальная щетка, цитощетка)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АБС пластика. Масса инструмента в стерилизационной (конечной) упаковке должна быть не более - 10 г.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 стерильные одноразового применения (цервикальная щетка, цитощетка)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"Нәрия" из нетканого материала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 деревянный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 пластиковые со светодиодной насадкой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без капилляра для гематологических исследований ЭДТА К3, объем забиремой крови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Пробирки вакуумные без капилляра для гемотологических исследований ЭДТА К2,объем забираемой крови 0,5мл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с капилляром для гематологических исследований ЭДТА К2,объем забираемой крови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АБС пластика. Рабочие концы инструмента имеют ложкообразную форму разных размеров. Толщина концов: 3,2+0,5/-0,2 мм и 2,6±0,2 мм. Диаметр концов: 8±0,5 и 6±0,5 мм соответственно. Общая длина изделия: 214±2 мм.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ламинированную бумагу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"Нәрия" из нетканого материала одноразовая нестерильная –ШК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"Нәрия" из нетканого материала одноразовая нестерильная –ШК.пл. 28 г/м.кв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Пеленки "Нәрия"из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"Нәрия"из нетканого материала одноразовая нестерильная размерами 60 см х 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"Нәрия" из нетканого материала одноразовая нестерильная –ШК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"Нәрия" из нетканого материала одноразовая нестерильная –ШК, пл. 40 г/м.кв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70х80см, пл. 25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"Нәрия" из нетканого материала одноразовые стерильные, плотность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2, 1. Чехол для защиты кабелей и трубок эндоскопа одноразовый стерильный со вспомогательными полосками для фиксации кабеля на входе, размером 13 см х 250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для пациента "Нәрия"из нетканого материала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для пациента "Нәрия" из нетканого материала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"НҚрия" из нетканого материала одноразовая стерильная размерами (см): 80х140,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"Нәрия"гинекологический для патологии шейки матки одноразовый стерильный - КГ-ПШМ, КГ-ПШМ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мм.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"Нәрия"гинекологический для патологии шейки матки одноразовый стерильный -КГ-ПШМ 1, 1. Салфетка подкладная из нетканого материала 30см х 40см – 1шт 2. Шпатель Эйера - ложка Фолькмана – 1 шт. 3. Зеркало Куско одноразовое (S,М, L) – 1 шт. 4. Перчатки латексные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из нетканого материала 30см х 40см – 1шт 2. Шпатель Эйера - ложка Фолькмана – 1 шт. 3. Зеркало Куско одноразовое (S,М, L) – 1 шт. 4. Перчатки латексные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стоматологический для парадонтологических операций, одноразовый, стерильный - КОБ-22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Спанлейс (вискоза+полиэфир).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стоматологический для парадонтологических операций, одноразовый, стерильный - КОБ-22, Салфетка 45 х 65см с овальным отверстием 7 х 10см, пл. 40 г/м кв. - 1 шт. - Салфетка впитывающая 50 х 80см,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45 х 65см с овальным отверстием 7 х 10см, пл. 40 г/м кв. - 1 шт. - Салфетка впитывающая 50 х 80см,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впитывающая "Нәрия" из нетканого материала одноразовая нестерильная, размерами 60см х 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впитывающая "Нәрия" из нетканого материала одноразовая нестерильная, размерами 60см х 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80смх200см,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80смх200см,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 1) Зеркало гинекологическое влагалищное одноразовое по Куско из полистирола размеры S. 2) Шпатель гинекологический полимерный по Эйру одноразовый для забора материала на цитологическое исследование с подсветкой. 3) Подстилка (салфетка) адсорбирующая одноразовая из нетканного материала (спанбонд), размер 40х55±5 см. 4) Перчатки смотровые, неопудренные, одноразовые размерами: XS, S, M, L, XL. 5) Светодиодная насадка (для шпателя гинекологического по Эйру с подсветкой).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 - 1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 1. Зеркало гинекологическое влагалищное одноразовое по Куско из полистирола размеры S, M, L, XL. 2. Шпатель гинекологический полимерный по Эйру одноразовый для забора материала на цитологическое исследование без подсветки. 3. Подстилка (салфетка) адсорбирующая одноразовая из нетканного материала (спанбонд), размер 40х55±5 см. 4. Перчатки смотровые, неопудренные, одноразовые размерами: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 - 1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 1) Зеркало гинекологическое влагалищное одноразовое по Куско из полистирола размеры L. 2) Шпатель гинекологический полимерный по Эйру одноразовый для забора материала на цитологическое исследование без подсветкой. 3) Подстилка (салфетка) адсорбирующая одноразовая из нетканного материала (спанбонд), размер 40х55±5 см. 4) Перчатки смотровые, неопудренные, одноразовые размерами: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 1) Зеркало гинекологическое влагалищное одноразовое по Куско из полистирола размеры M. 2) Шпатель гинекологический полимерный по Эйру одноразовый для забора материала на цитологическое исследование с подсветкой. 3) Подстилка (салфетка) адсорбирующая одноразовая из нетканного материала (спанбонд), размер 40х55±5 см. 4) Перчатки смотровые, неопудренные, одноразовые размерами: XS, S, M, L, XL. 5) Светодиодная насадка (для шпателя гинекологического по Эйру с подсветкой).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 1) Зеркало гинекологическое влагалищное одноразовое по Куско из полистирола размеры M. 2) Шпатель гинекологический полимерный по Эйру одноразовый для забора материала на цитологическое исследование без подсветкой . 3) Подстилка (салфетка) адсорбирующая одноразовая из нетканного материала (спанбонд), размер 40х55±5 см. 4) Перчатки смотровые, неопудренные, одноразовые размерами: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 1) Зеркало гинекологическое влагалищное одноразовое по Куско из полистирола размеры L. 2) Шпатель гинекологический полимерный по Эйру одноразовый для забора материала на цитологическое исследование с подсветкой. 3) Подстилка (салфетка) адсорбирующая одноразовая из нетканного материала (спанбонд), размер 40х55±5 см. 4) Перчатки смотровые, неопудренные, одноразовые размерами: XS, S, M, L, XL. 5) Светодиодная насадка (для шпателя гинекологического по Эйру с подсветкой).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Полистирол (PS); Полиэтилен высокой плотности (HDPE); Салфетка подкладная 70см х 80см: нетканый материал СС, цвет голубой, однослойная, прямоугольной формы, плотность от 10 до 300 г/м². Шпатель Эйра: Полиэтилен высокой плотности (HDPE). Зеркало гинекологическое по Куско одноразовое размерами S, M, L: Полистирол (PS), Полиэтилен высокой плотности (HDPE). Размер зеркала гинекологического по Куско определяется требованиями заказчика. Перчатки латексные размером М: латекс, цвет белый;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 №2, 1 Салфетка подкладная 70 см х 80 см - 1 шт.; 2 Шпатель Эйра - 1 шт.; 3 ЦитощҰтка - 1 шт.; 4 Зеркало гинекологическое по Куско одноразовое размером S, M, L - 1 шт.; 5 Перчатки латексные размером М - 1 пара; 6 Бахилы 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 2 Шпатель Эйра - 1 шт.; 3 ЦитощҰтка - 1 шт.; 4 Зеркало гинекологическое по Куско одноразовое размером S, M, L - 1 шт.; 5 Перчатки латексные размером М - 1 пара; 6 Бахилы 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80х90см, пл.54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стоматологический для имплантации, одноразовый стерильный – КОБ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стоматологический для имплантации, одноразовый стерильный – КОБ – 4, 1. Простыня 100 см х 160 см из нетканого материала, с овальным отверстием 7 см х 10 см – 1 шт. 2. Салфетка впитывающая из нетканого материала 80 см х 70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х 160 см из нетканого материала, с овальным отверстием 7 см х 10 см – 1 шт. 2. Салфетка впитывающая из нетканого материала 80 см х 70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"Нәрия"из нетканого материала одноразовый стерильный с длинными и короткими рукавами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короткими рукавами,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"Нәрия"из нетканого материала одноразовый стерильный с длинными и короткими рукавами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короткими рукавами,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"Нәрия"из нетканого материала одноразовый стерильный с длинными и короткими рукавами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короткими рукавами,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"Нәрия"гинекологический для патологии шейки матки одноразовый стерильный - КГ-ПШМ, КГ-ПШМ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мм.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"Нәрия"гинекологический для патологии шейки матки одноразовый стерильный -КГ-ПШМ, 1. Салфетка подкладная 70 см х 80 см - 1 шт. 2. Шпатель Эйера - ложка Фолькмана - 1 шт. 3. Зеркало Куско одноразовое (S, М, L) - 1 шт. 4. Перчатки латексные - 1 пара. 5. ПелҰнка впитывающая 60 см х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 2. Шпатель Эйера - ложка Фолькмана - 1 шт. 3. Зеркало Куско одноразовое (S, М, L) - 1 шт. 4. Перчатки латексные - 1 пара. 5. ПелҰнка впитывающая 60 см х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"Нәрия"из нетканого материала одноразовый стерильный с длинными и короткими рукавами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короткими рукавами,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новорожденного одноразовый стерильный - КдН, КдН-1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новорожденного одноразовый стерильный - КдН-1, 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пуповины из полимера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пуповины из полимера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новорожденного одноразовый стерильный - КдН, КдН-1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новорожденного одноразовый стерильный - КдН, Салфетка из нетканого материала 30 см x 30 см – 5 шт. 2. Простыня для новорожденного 100 см х100 см – 2 шт. 3. Подстилка впитывающая влагонепроницаемая 60 см x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30 см x 30 см – 5 шт. 2. Простыня для новорожденного 100 см х100 см – 2 шт. 3. Подстилка впитывающая влагонепроницаемая 60 см x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Нейрохирургии (Позвоночный) из нетканого материала одноразовый стерильный – КОПНХП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Нейрохирургии (Позвоночный) из нетканого материала одноразовый стерильный – КОПНХП, 1 Простыня 140 см х 220 см с адгезивным полем 7 см х 18 см - 1 шт. 2 Простыня 120 см х 140 см - 1 шт. 3 Простыня ламинированная 70 см х 80 см на инструментальный стол - 1 шт. 4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 см х 220 см с адгезивным полем 7 см х 18 см - 1 шт. 2 Простыня 120 см х 140 см - 1 шт. 3 Простыня ламинированная 70 см х 80 см на инструментальный стол - 1 шт. 4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160х180см, пл.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Офтальмологов из нетканого материала одноразовый стерильный -КОПОФ, КОПОФ №1,КОПОФ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Офтальмологов из нетканого материала одноразовый стерильный -КОПОФ №2, 1. Простыня 100 см х 100 см с карманом и адгезивным отверстием - 1 шт. 2. Салфетка 70 см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х 100 см с карманом и адгезивным отверстием - 1 шт. 2. Салфетка 70 см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Нейрохирургии (Краниотомии) из нетканого материала одноразовый стерильный –КОПНХК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мм.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Нейрохирургии (Краниотомии) из нетканого материала одноразовый стерильный –КОПНХК, 1. Простыня 140 см х 220 см с адгезивным полем диаметром 12,2 см - 1 шт., 2. Простыня 120 см х 140 см - 1 шт., 3. ПелҰнка впитывающая 60 см х 60 см - 1 шт., 4. Простыня ламинированная 80 см х 70 см на инструментальный стол - 1 шт., 5.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 см х 220 см с адгезивным полем диаметром 12,2 см - 1 шт., 2. Простыня 120 см х 140 см - 1 шт., 3. ПелҰнка впитывающая 60 см х 60 см - 1 шт., 4. Простыня ламинированная 80 см х 70 см на инструментальный стол - 1 шт., 5.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размерами (см): 160х240, пл.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 – 1, 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- 1.3, 1. Простыня 180 см х 120 см, с отверстием диаметром 10 см с адгезивным краем вокруг и дополнительным впитывающим слоем вокруг области операционного поля – 1 шт.2. Чехол Мейо на инструментальный стол комбинированный 80 см х 145 см – 1 шт.3. Салфетка бумажная впитывающая 25 см х 25 см – 4 шт.4. Простыня на операционный стол 180 см х 140 см – 1 шт.5.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120 см, с отверстием диаметром 10 см с адгезивным краем вокруг и дополнительным впитывающим слоем вокруг области операционного поля – 1 шт.2. Чехол Мейо на инструментальный стол комбинированный 80 см х 145 см – 1 шт.3. Салфетка бумажная впитывающая 25 см х 25 см – 4 шт.4. Простыня на операционный стол 180 см х 140 см – 1 шт.5.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голове одноразовый стерильный- КОБ–3.1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голове одноразовый стерильный- КОБ–3.1, 1.Чехол на инструментальный стол, из нетканого материала 145 см х 80 см – 1 шт. 2.Простыня из нетканого материала 250 см х 180 см с адгезивным вырезом 70 см х 10 см – 1 шт. 3.Простыня операционная из нетканого материала 160 см х 100 см – 1 шт. 4.Салфетка с адгезивным краем 80 см х 40 см – 1 шт. 5.Адгезивная лента операционная, из нетканого материала 50 см х 10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с отверстием 28х32 см с карманом, отводом и инцизной пленкой, из нетканого материала одноразовая стерильная размерами 250х160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полушарной операции одноразовый, стерильный – КОБ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полушарной операции одноразовый, стерильный – КОБ – 3, 1. Карман-приҰмник с адгезивным краем из нетканого материала 55 см х 65 см – 1 шт., 2. Чехол защитный диаметр 60 см, из нетканого материала – 1 шт., 3. Простыня из нетканого материала 160 см х 140 см с адгезивным вырезом 30 см х 40 см – 1 шт., 4. Простыня с адгезивным краем, из нетканого материала 210 см х 160 см – 1 шт., 5. Салфетка впитывающая, из нетканого материала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Карман-приҰмник с адгезивным краем из нетканого материала 55 см х 65 см – 1 шт., 2. Чехол защитный диаметр 60 см, из нетканого материала – 1 шт., 3. Простыня из нетканого материала 160 см х 140 см с адгезивным вырезом 30 см х 40 см – 1 шт., 4. Простыня с адгезивным краем, из нетканого материала 210 см х 160 см – 1 шт., 5. Салфетка впитывающая, из нетканого материала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КОБ-12.1, 1. Простыня 240 см х 150 см с овальным отверстием 10 см х 20 см с адгезивным слоем вокруг – 1 шт. 2. Чехол Мейо на инструментальный стол 145см х 80см – 1 шт. 3. Бахилы высокие 120 см х 70 см – 2 шт. 4. Подстилка 60 см х 60 см – 1 шт. 5. Салфетка впитывающая 30 см х 40 см – 4 шт. 6. Адгезивная лента операционная 5 см х 60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 2. Чехол Мейо на инструментальный стол 145см х 80см – 1 шт. 3. Бахилы высокие 120 см х 70 см – 2 шт. 4. Подстилка 60 см х 60 см – 1 шт. 5. Салфетка впитывающая 30 см х 40 см – 4 шт. 6. Адгезивная лента операционная 5 см х 60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2.1, 1. Простыня 225 см х 320 см, с отверстием 11 см х 22 см, с адгезивными краями, с впитывающим слоем вокруг области операционного поля – 1 шт. 2. Простыня на инструментальный стол 150 см х 190 см – 1 шт. 3. Полотенце из нетканого материала 30 см х 40 см – 2 шт. 4. Чехол Мейо на инструментальный стол комбинированный 80 см х 145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гинекологических операций одноразовый стерильный - КОБ –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гинекологических операций одноразовый стерильный - КОБ – 18, Чехол Мейо на инструментальный стол комбинированный 80 см х 145 см – 1 шт. - Бахилы высокие 120 см х 70 см – 2 шт. - Адгезивная лента операционная 5 см х 50 см – 2 шт. - Подстилка впитывающая 60 см х 60 см – 1 шт. - Простыня на операционный стол 180 см х 140 см – 1 шт. - Салфетка бумажная впитывающая 25 см х 25 см – 4 шт. -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Мейо на инструментальный стол комбинированный 80 см х 145 см – 1 шт. - Бахилы высокие 120 см х 70 см – 2 шт. - Адгезивная лента операционная 5 см х 50 см – 2 шт. - Подстилка впитывающая 60 см х 60 см – 1 шт. - Простыня на операционный стол 180 см х 140 см – 1 шт. - Салфетка бумажная впитывающая 25 см х 25 см – 4 шт. -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лапаротомии с отверстием размером 32х28 см, инцизной пленкой, с карманами, и двумя держателями в виде "застежки-липучки", из нетканого материала одноразовая стерильная размерами 280х180см,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с отверстием 28х32 см с карманом, отводом и инцизной пленкой, из нетканого материала одноразовая стерильная размерами 250х160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операции Кесарева сечения из нетканого материала одноразовый стерильный - КОПКС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мм.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операции Кесарева сечения из нетканого материала одноразовый стерильный - КОПКС, 1 Простыня для кесарева сечения 140 см х 240 см с отводом и карманом для жидкости - 1 шт. 2 Простыня ламинированная на инструментальный стол 140 см х 200 см - 1 шт. 3 ПелҰнка впитывающая 60 см х 90 см - 1 шт. 4 Салфетка бумажная 20 см х 20 см - 4 шт. 5 Чехол Мейо на инструментальный стол 140 см х 80 см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 2 Простыня ламинированная на инструментальный стол 140 см х 200 см - 1 шт. 3 ПелҰнка впитывающая 60 см х 90 см - 1 шт. 4 Салфетка бумажная 20 см х 20 см - 4 шт. 5 Чехол Мейо на инструментальный стол 140 см х 80 см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детской хирургии одноразовый стерильный - КОБ –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детской хирургии одноразовый стерильный - КОБ – 11, Простыня для ног 170 см х 175 см с отверстием – 1 шт., Простыня из нетканого материала 150 см х 200 см – 1 шт. - Простыня для инструментального стола 80 см х 145 см – 1 шт. - Простыня для анестезии 155 см х 260 см с отверстием – 1 шт. - Салфетка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ног 170 см х 175 см с отверстием – 1 шт., Простыня из нетканого материала 150 см х 200 см – 1 шт. - Простыня для инструментального стола 80 см х 145 см – 1 шт. - Простыня для анестезии 155 см х 260 см с отверстием – 1 шт. - Салфетка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"Нәрия" для лапароскопии из нетканого материала, одноразовый, стерильный - КОБ-31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 нетканый материал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"Нәрия" для лапароскопии из нетканого материала, одноразовый, стерильный - КОБ-31, Простыня 180 х 320см, с отверстием 25 х 30см с адгезивным краем вокруг и карманами, пл. 40 г/м кв. - 1 шт. - Салфетка хирургическая 30 х 40см, пл. 40 г/м кв. - 5 шт. - Чехол на оборудование 15 х 200см, пл. 30 г/м кв. - 1 шт. - Простыня на операционный стол 140 х 180см,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торакальная, с отверстием и с карманом-приҰмником, из нетканого материала одноразовая стерильная размерами 330х300/200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операционных покрытий для Нейрохирургии (Краниотомии) из нетканого материала одноразовый стерильный – КОПНХК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операционных покрытий для Нейрохирургии (Краниотомии) из нетканого материала одноразовый стерильный – КОПНХК – 1. Полотенце 19 см x 25 см - 2 шт. - Операционная адгезивная лента 9 см x 49 см - 1 шт. - Простыня для краниотомии 230 см x 290 см, с инцизной пленкой, с мешком и отводом 30 см x 20 см - 1 шт. - Простыня для операционного стола 150 см x 190 см, с впитывающей зоной 75 см x 190 см - 1 шт. - Простыня с адгезивным краем 50 см x 50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19 см x 25 см - 2 шт. - Операционная адгезивная лента 9 см x 49 см - 1 шт. - Простыня для краниотомии 230 см x 290 см, с инцизной пленкой, с мешком и отводом 30 см x 20 см - 1 шт. - Простыня для операционного стола 150 см x 190 см, с впитывающей зоной 75 см x 190 см - 1 шт. - Простыня с адгезивным краем 50 см x 50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гинекологических операций, одноразовый, стерильный - КОБ-25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ламинированное нетканое полотно (РЕ+РР); нетканое полотно Santeys VF 54 (Вискоза + ПЭ пленка); Нетканое полотно Айрлайд (из целлюлозных и синтетических волокон); Нетканый материал перфорированный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гинекологических операций, одноразовый, стерильный - КОБ-25,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 2. Чехол на инструментальный стол комбинированный 80 х 145см, пл. 30 г/м кв. - 1 шт. 3. Салфетка впитывающая бумажная 25 х 25см - 4 шт. 4. Простыня на операционный стол 160 х 200см, пл. 40 г/м кв. - 1 шт. 5.Липкая лента 5 х 50см, пл. 40 г/м кв. - 2 шт. 6. Подстилка впитывающая 60 х 90см, пл. 240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 2. Чехол на инструментальный стол комбинированный 80 х 145см, пл. 30 г/м кв. - 1 шт. 3. Салфетка впитывающая бумажная 25 х 25см - 4 шт. 4. Простыня на операционный стол 160 х 200см, пл. 40 г/м кв. - 1 шт. 5.Липкая лента 5 х 50см, пл. 40 г/м кв. - 2 шт. 6. Подстилка впитывающая 60 х 90см, пл. 240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13.1, 1. Простыня на инструментальный стол 150 см х 190 см, пл. 30 г/м.кв. – 1 шт. 2. Полотенце из нетканого материала 30 см х 40 см, пл. 40 г/м.кв. – 2 шт. 3. Чехол Мейо комбинированный на инструментальный стол 80 см х 145 см, пл. 30 г/м.кв. – 1 шт. 4. Адгезивная лента 10 см х 50 см – 1 шт. 5. Простыня 150 см х 180 см, пл. 40 г/м.кв. – 1 шт. 6. Бахила 33 см х 55 см, пл. 40 г/м.кв. – 1 шт. 7. Простыня для артроскопии коленного сустава 225 см х 320 см с эластичными отверстиями диаметром 6 см и 7 см, встроенным приемным мешком для сбора жидкости и с выходным отверстием, пл. 54 г/м.кв.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пл. 30 г/м.кв. – 1 шт. 2. Полотенце из нетканого материала 30 см х 40 см, пл. 40 г/м.кв. – 2 шт. 3. Чехол Мейо комбинированный на инструментальный стол 80 см х 145 см, пл. 30 г/м.кв. – 1 шт. 4. Адгезивная лента 10 см х 50 см – 1 шт. 5. Простыня 150 см х 180 см, пл. 40 г/м.кв. – 1 шт. 6. Бахила 33 см х 55 см, пл. 40 г/м.кв. – 1 шт. 7. Простыня для артроскопии коленного сустава 225 см х 320 см с эластичными отверстиями диаметром 6 см и 7 см, встроенным приемным мешком для сбора жидкости и с выходным отверстием, пл. 54 г/м.кв.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1. Простыня двухслойная впитывающая для операционного стола 140 см х 190 см, пл. 54 г/м кв. – 1 шт. 2. Чехол Мейо комбинированный на инструментальный стол 80 см х 145 см, пл. 30 г/м кв. – 1 шт.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двухслойная впитывающая для операционного стола 140 см х 190 см, пл. 54 г/м кв. – 1 шт. 2. Чехол Мейо комбинированный на инструментальный стол 80 см х 145 см, пл. 30 г/м кв. – 1 шт.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торакальная, с отверстием и с карманом-приҰмником, из нетканого материала одноразовая стерильная размерами 330х300/200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кардиоваскулярных операций одноразовый стерильный - КОБ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кардиоваскулярных операций одноразовый стерильный - КОБ – 20, Простыня на операционный стол 150 см х 190 см – 1 шт. - Адгезивная лента операционная 9 см х 50 см – 2 шт. - Чехол на стол Мейо 80 см х 145 см – 2 шт. - Кардиопростыня 300/225 см х 370 см, с отверстием 33 см х 38 см со встроенной инцизной пленкой с 3-мя карманами с обеих сторон – 1 шт. - Простыня 175 см х 260 см с вырезом 20 см х 100 см – 1 шт. - Бахилы 25 см х 40 см – 1 пара - Салфетка впитывающая из нетканого материала 30 см х 40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на операционный стол 150 см х 190 см – 1 шт. - Адгезивная лента операционная 9 см х 50 см – 2 шт. - Чехол на стол Мейо 80 см х 145 см – 2 шт. - Кардиопростыня 300/225 см х 370 см, с отверстием 33 см х 38 см со встроенной инцизной пленкой с 3-мя карманами с обеих сторон – 1 шт. - Простыня 175 см х 260 см с вырезом 20 см х 100 см – 1 шт. - Бахилы 25 см х 40 см – 1 пара - Салфетка впитывающая из нетканого материала 30 см х 40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"Нәрия" для кардиоваскулярных операций из нетканого материала, одноразовый, стерильный - КОБ-30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 нетканый материал Santeys (Вискоза + ПЭ пленка), нетканый материал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"Нәрия" для кардиоваскулярных операций из нетканого материала, одноразовый, стерильный - КОБ-30, Простыня с адгезивным краем 80 х 90см, пл. 40 г/м кв. - 2 шт. - Простыня на операционный стол 160 х 190см, пл. 40 г/м кв. - 1 шт. - Полотенце 30 х 40см, пл. 40 г/м кв. - 6 шт. - Держатель для шнура 2 х 30см - 2 шт. - Бахилы высокие 31,5/41,5 х 50см, пл. 40 г/м кв. - 1 пара - Простыня на операционный стол 160 х 240см, пл. 40 г/м кв. - 1 шт. - Простыня торакальная 200/300 х 330см (область оперативного вмешательства 32 х 40см), пл. 54 г/м кв. - 1 шт. - Мешок для дефибриллятора 33 х 38см, пл. 30 г/м кв. - 1 шт. - Простыня с перинеальным покрытием 200 х 260см, вырез 20 х 105см, пл. 54 г/м кв. - 1 шт. - Операционная лента 10 х 50см, пл. 40 г/м кв. - 3 шт. - Бахилы полиэтиленовые - 1 пара - Чехол на инструментальный стол комбинированный 80 х 145см, пл. 30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80 х 90см, пл. 40 г/м кв. - 2 шт. - Простыня на операционный стол 160 х 190см, пл. 40 г/м кв. - 1 шт. - Полотенце 30 х 40см, пл. 40 г/м кв. - 6 шт. - Держатель для шнура 2 х 30см - 2 шт. - Бахилы высокие 31,5/41,5 х 50см, пл. 40 г/м кв. - 1 пара - Простыня на операционный стол 160 х 240см, пл. 40 г/м кв. - 1 шт. - Простыня торакальная 200/300 х 330см (область оперативного вмешательства 32 х 40см), пл. 54 г/м кв. - 1 шт. - Мешок для дефибриллятора 33 х 38см, пл. 30 г/м кв. - 1 шт. - Простыня с перинеальным покрытием 200 х 260см, вырез 20 х 105см, пл. 54 г/м кв. - 1 шт. - Операционная лента 10 х 50см, пл. 40 г/м кв. - 3 шт. - Бахилы полиэтиленовые - 1 пара - Чехол на инструментальный стол комбинированный 80 х 145см, пл. 30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Длина: 12,0 ± 0,5 см. Плотность не менее: 65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с рисунками, размером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5мл с иглой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 Budget стерильная, однократного применения с иглой размером: 20G (0.9х38мм), 21G (0.8х38мм), 23G (0.6х38мм)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состоит из: защитного колпачка для иглы, иглы, капельной камеры, фильтра жидкости, трубки, регулятора потока. Стерилизовано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 Budget стерильная, однократного применения с иглой размером : 21G (0.8х38мм)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19G(1.1х38мм), 20G(0.9х38мм), 21G(0.8х38мм), 22G(0.7х38мм), 23G(0.6х38мм),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клапаном и воздушным фильтром.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21G (0.8х38мм),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19G (1.1х38мм), 20G (0.9х38мм), 21G (0.8х38мм), 22G (0.7х38мм), 23G (0.6х38мм),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клапаном и воздушным фильтром.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21G (0.8х 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с отверстием 28х32 см с карманом, отводом и инцизной пленкой, из нетканого материала одноразовая стерильная размерами 250х160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Офтальмологов из нетканого материала одноразовый стерильный -КОПОФ, КОПОФ №1,КОПОФ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Офтальмологов из нетканого материала одноразовый стерильный - КОПОФ, 1. Простыня 120 см х 100 см с адгезивным отверстием 4,5 см х 7,2 см - 1 шт. 2. Простыня на пациента 140 см х 80 см с адгезивным краем - 1 шт. 3. Чехол Мейо на инструментальный стол 140 см х 80 см - 1 шт. 4. Шапочка - берет - 1 шт. 5. Салфетка бумажная 20 см х 20 см - 4 шт. 6. Пеленка впитывающая 60 см х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120 см х 100 см с адгезивным отверстием 4,5 см х 7,2 см - 1 шт. 2. Простыня на пациента 140 см х 80 см с адгезивным краем - 1 шт. 3. Чехол Мейо на инструментальный стол 140 см х 80 см - 1 шт. 4. Шапочка - берет - 1 шт. 5. Салфетка бумажная 20 см х 20 см - 4 шт. 6. Пеленка впитывающая 60 см х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 Лейкопластыри "Нәрия" на нетканой основе, размером: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5,0смх5м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с размером иглы 23G x 1 1/4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10.0 мл с размером иглы 22G x 1 1/2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0,25 мм (31G), длиной 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0,33 мм (29G), длиной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КХ-1, 1. Халат хирургический размером XL - 1 шт. 2. Пилотка-колпак - 1 шт. 3. Бахилы высокие - 1 пара 4. Фартук ламинированный - 1 шт. 5. Маска медицинская трҰхслойная на резинках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 КООП-1,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лента липкая; ламинированный нетканый материал (РЕ+РР); бумага гигиеническая (основа) для пеленок. Салфетка 70см х 80см с липким краем, нетканый материал СС, лента липкая, однослойная, прямоугольной формы, плотность от 10 до 300 г/м²; Простыня 140см х 200см, 80см х 140см с липким краем, нетканый материал СС, лента липкая, однослойная, невпитывающая, цвет голубой, плотность от 17 до 200 г/м²; Пеленка многослойная 60см х 60см, ламинированный нетканый материал, бумага, нетканый материал СС, трехслойная, впитывающая, цвет голубой, плотность от 20 до 200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 КООП-1,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лента липкая; ламинированный нетканый материал (РЕ+РР); бумага гигиеническая (основа) для пеленок. Салфетка 70см х 80см с липким краем, нетканый материал СС, лента липкая, однослойная, прямоугольной формы, плотность от 10 до 300 г/м²; Простыня 140см х 200см, 80см х 140см с липким краем, нетканый материал СС, лента липкая, однослойная, невпитывающая, цвет голубой, плотность от 17 до 200 г/м²; Пеленка многослойная 60см х 60см, ламинированный нетканый материал, бумага, нетканый материал СС, трехслойная, впитывающая, цвет голубой, плотность от 20 до 200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КООП-1, 1. Простыня 140см х 200см с липким краем - 2 шт. 2. Простыня 80см х 140см с липким краем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 КООП-1,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лента липкая; ламинированный нетканый материал (РЕ+РР); бумага гигиеническая (основа) для пеленок. Салфетка 70см х 80см с липким краем, нетканый материал СС, лента липкая, однослойная, прямоугольной формы, плотность от 10 до 300 г/м²; Простыня 140см х 200см, 80см х 140см с липким краем, нетканый материал СС, лента липкая, однослойная, невпитывающая, цвет голубой, плотность от 17 до 200 г/м²; Пеленка многослойная 60см х 60см, ламинированный нетканый материал, бумага, нетканый материал СС, трехслойная, впитывающая, цвет голубой, плотность от 20 до 200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 1. Салфетка 70см х 80см с липким краем - 1 шт. 2. Простыня 140см х 200см с липким краем - 1 шт. 3. Пеленка многослойная 60см х 60см - 1 шт. 4. Салфетка 70см х 80см с липким краем - 1 шт. 5. Простыня 140см х 200см с липким краем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отсоса и наконечник отсоса, набор магистралей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Удлинительная линия длиной (см): 15, 30, 60, 90, 100, 120, 150, 200. Предназначены для подключения к инфузионной системе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степлер CPT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Интродьюсер универсальный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Органайзеры: для инструментов, салфеток, датчиков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усиленный/стандартный CPT, размером S-XXL/XLL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Дренажная банка CPT 1150-2500 мл, резервуар дренажный, дренажная система "гармошка"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мочеприемника CPT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Носок 30х60 см, Бандаж / Эластичный Бинт, Бахилы 25-45х30-100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коагулятора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на стол, на ЭОП, для ног, для головы, подъягодичное, для камеры, для снимков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дренажные Clever: прямые и угловые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дренажный Clever, дренажная банка Clever, дренажная система гармошка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Наконечник отсоса и трубка отсоса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одноразовые: пункционные, для подкожных и внутримышечных инъекций*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стандартный Clever; халат усиленный Clever; халаты хирургические, одноразовые*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 и турникет для сосудов*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носок, бандаж*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полотенце одноразовое*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салфеток Clever: рентгенконтрастные и нерентгенконтрастные, марлевые впитывающие шарики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Органайзеры: для инструментов, салфеток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 и 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AVATUBE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 при комнатной температуре. Вакуум в про-бирках обеспечивает взятие необходимого объема исследуе-мого образца. Изделие стерильное. Стерилизация этиленоксидом.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 и 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AVATUBE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 при комнатной температуре. Вакуум в про-бирках обеспечивает взятие необходимого объема исследуе-мого образца. Изделие стерильное. Стерилизация этиленоксидом.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капиллярной крови AT Care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одноразовый нестерильный (ламинированный и не 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из нетканого материала одноразовый нестерильный (ламинированный и не ламинированный)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Материал изготовления – нетканое полотно СМС (спанбонд+мельтблаун+спанбонд) с плотностями 25 г/м²; 28 г/м²; 30 г/м²; 40 г/м² и 42 г/м². Верхний слой материала 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одноразовый нестерильный не ламинированный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одноразовый нестерильный (ламинированный и не 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из нетканого материала одноразовый нестерильный (ламинированный и не ламинированный)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Материал изготовления – нетканое полотно СМС (спанбонд+мельтблаун+спанбонд) с плотностями 25 г/м²; 28 г/м²; 30 г/м²; 40 г/м² и 42 г/м². Верхний слой материала 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одноразовый нестерильный ламинированный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"Vita Pharma" стерильный, ламинированный и не ламинированный, одноразового применения размерами: XS, S, M, L, XL, XXL из нетканого материала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Изделие стерильно. Размерность: Размер ХS соответствует размеру 44-46;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Предельные отклонения от номинальных размеров ±10мм. Поверхностная плотность 10, 20, 30, 42, 60, 72 г/м2. Предельные отклонения от номинальных плотностей ±10%. Прочность на разрыв в сухом и влажном состоянии, не менее, 40 кПа.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Манжета и горловина отшивается из нетканого или трикотажного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"Vita Pharma" стерильный, одноразового применения размерами: XS, S, M, L, XL, XXL из нетканого материала в различных вариантах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Материал препятствует проникновению бактерий, устойчив к распространению микроорганизмов,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удобства снятия. Лента предназначена для фиксации простыней и инструментов на операционном поле.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Материал препятствует проникновению бактерий, устойчив к распространению микроорганизмов,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удобства снятия. Лента предназначена для фиксации простыней и инструментов на операционном поле.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"Vita Pharma" стерильный, ламинированный и не ламинированный, одноразового применения размерами: XS, S, M, L, XL, XXL из нетканого материала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Изделие стерильно. Размерность: Размер ХS соответствует размеру 44-46;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Предельные отклонения от номинальных размеров ±10мм. Поверхностная плотность 10, 20, 30, 42, 60, 72 г/м2. Предельные отклонения от номинальных плотностей ±10%. Прочность на разрыв в сухом и влажном состоянии, не менее, 40 кПа.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Манжета и горловина отшивается из нетканого или трикотажного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"Vita Pharma" стерильный, одноразового применения из нетканого материала в различных вариантах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Материал препятствует проникновению бактерий, устойчив к распространению микроорганизмов,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удобства снятия. Лента предназначена для фиксации простыней и инструментов на операционном поле.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"шарлотта"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из практичного нетканого материала – спанбонд. Снабжены специальными тянущимися резинками, позволяющими надҰжно крепиться на голове. После длительного ношения резинка не оставляет следов на коже. Не токсичны, не вызывают аллергических реакций и кожных раздражений при эксплуатации. Не пропускают влагу но имеет хорошую воздухопроницаемость. После себя не оставляет ворсинок на коже или волосах. Их удобно хранить, так как в сложенном виде они очень компактные. Изделия имеют цвета: голубые, зелҰные, оранжевые, черные, желтые, фиолетовые, розовые, белые.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"шарлотта" из нетканого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Мелтблаун, Спанлейс, Вуденпалп, СМС (Спанбонд-Мельтблаун-Спанбонд), СММС (Спанбонд-Мельтблаун-Мельтблаун-Спанбонд). Поверхностная плотность (10, 20, 30, 42, 50, 60, 72 г/м² (±10%). Не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"Vita Pharma" ламинированные/не ламинированные из нетканого материала одноразовые не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Мелтблаун, Спанлейс, Вуденпалп, СМС (Спанбонд-Мельтблаун-Спанбонд), СММС (Спанбонд-Мельтблаун-Мельтблаун-Спанбонд). Поверхностная плотность (10, 20, 30, 42, 50, 60, 72 г/м² (±10%). Не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"Vita Pharma" ламинированные/не ламинированные из нетканого материала одноразовые не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одноразового применения, стерильный изготовлен из нетканого СМС материала. В комплект входит: комбинезон из нетканого СМС материала - 1 шт, шлем из нетканого СМС материала - 1 шт, халат из нетканого СМС материала -1 шт, нарукавники из нетканого СМС материала - 1 пара, носки из х/б или из комбинированных синтетических тканей, защитные очки - 1 пара, респиратор - 1 шт, шапочка клип-берет - 1 шт, перчатки резиновые - 2 пары, фартук из нетканого СМС материала - 1шт, полотенце из нетканого СМС материала - 1 шт, сапоги резиновые - 1 пара, косынка из нетканого СМС материала - 1 шт, пижама нетканого СМС материала - 1 шт, бумажный лейкопластырь для фиксации размер 2,5*500 см, сумка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объемом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"Нәрия" из нетканого материала одноразовые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"Нәрия" из нетканого материала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"Нәрия" с иглой размером 18Gх1 1/2" (1.2х38мм),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"Нәрия" с иглой,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 Размеры, см - длина -20,5 (± 1,0) - ширина-8,0 (± 1,0) - ширина верхней панели -5,0 (±0,5) - ширина нижней панели -5,0 (±0,5) - диаметр встроенного клапана-4,0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многоразового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защитный нестерильный изготовлен из хлопчатобумажной (ХБ) ткани. Размеры: XS (Extra Small, 42) – 4XL (4Extra Large, 64). Цвет: белый. Фиксация: эластичная резинка на рукавах и штанинах. Капюшон на эластичной резинке, плотно прилегающий к контору лица. Плотность не менее 115 г/м². 2. Пижама (рубашка) из хлопчатобумажной (ХБ) ткани, рукав длинный, прямой и брюки длинные. Размер: XS (Extra Small, 42) – 4XL (4Extra Large, 64). Цвет: белый. Фиксация: эластичная тесьма. Плотность не менее 115 г/м². 3. Халат из хлопчатобумажной (ХБ) ткани. "Стойка" воротник, на завязках, рукава одношовные втачные, длинные. Плотность не менее 115 г/м² или хлопчатобумажная ткань с водо-грязеотталкивающей, антистатической отделкой плотностью 140-180 г/м². 4. Фартук длинный изготовлен из полиэтилена /ПВХ, толщиной не менее 30 мкм. 5. Капюшон /шлем из хлопчатобумажной (ХБ) ткани, плотностью 115 г/м². 6. Косынка из хлопчатобумажной (ХБ) ткани, плотностью не менее 115 г/м². Размер 90х90х125 см. 7. Шапочка из хлопчатобумажной (ХБ) ткани, плотностью не менее 115 г/м². 8. Нарукавники из полиэтилена, толщиной не менее 30 мкм. Размер 48х25 см. 9. Очки защитные с плотно прилегающим краем, конструкции, обеспечивающей их герметичность. Очки не имеют острых кромок или других дефектов, которые могут вызывать дискомфорт; очковые стекла не содержат никаких значительных дефектов, ухудшающих видимость, а именно: пузырей, царапин, посторонних включений. 10. Ватно-марлевая повязка (маска) из марли, длиной 50 см, шириной 125 см. Размер ватного пласта: длина 25 см, ширина 17 см. Маска марлевая медицинская 4-х слойная, 8-и слойная,16-и слойная. Фиксация: резинка или завязки. 11. Маска-респиратор фильтрующая с клапаном или без, фиксация – резина. 12. Маска медицинская из нетканого материала СМС (спанбонд-мельтблаун-спанбонд) трехслойная. Фиксация – резинка или завязка. 13. Носки из хлопчатобумажной (ХБ) или из комбинированных полусинтетических тканей, однотонные или различных цветов. Тапочки с закрытой пяткой из кожи или кожзаменителя. 14. Бахилы из хлопчатобумажной (ХБ) ткани высокие или низкие. 15. Бахилы низкие из полиэтилена. 16. Сапоги резиновые /ПВХ из резины или поливинилхлорида (ПВХ), размеры 37-47. 17. Перчатки одноразовые медицинские стерильные, пятипалые, опудренные или неопудренные, гладкие или текстурированные из латекса /нитрила /винила. Размер: S, M, L, XL, ХХL. По согласованию с Заказчиком. 18. Перчатки одноразовые медицинские нестерильные, пятипалые, опудренные или неопудренные, гладкие или текстурированные из латекса /нитрила /винила. Размер: S, M, L, XL, ХХL. По согласованию с Заказчиком. 19. Полотенце из хлопчатобумажной (ХБ) ткани (вафельная). Размер 70х70 см. 20. Бумажный лейкопластырь на нетканой основе в катушках. Размер: 2,5х10 см; 5х10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многоразового применения. Комплектность: 1. Пижама, 2. Противочумный халат, 3. Косынка, 4. Капюшон, 5. Очки защитные, 6. Носки, 7. Сапоги резиновые или из ПВХ, 8. Ватно-марлевая повязка (маска), 9. Нарукавники, 10. Фартук длинный, 11. Перчатки резиновые- 2 пары, 12. Полотенце, 13. Инструкция по применению медицинского изделия, 14.Сумка или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диагностические нестерильные смотровые латексные опудренные и неопудренные, одноразовые, размерами: XS (exstra small), S (Small), M (Medium), L (Large), XL (exstra large), XXL (exstra exstra large)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является диагностическим нестреильным смотровым опудренным и неопудренным, одноразовым. Изготовлено из натурального латекса высокого качества. Обеспечивает надежную барьерную защиту от микроорганизмов, нежелательных и опасных веществ. Размеры XS, S, M, L, XL, XXL. В упаковках по 90, 100 , 200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диагностические нестерильные смотровые латексные опудренные, одноразовые, размерами: XS (exstra small), S (Small), M (Medium), L (Large), XL (exstra large), XXL (exstra exstra large)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Тест-полоска для визуального определения содержания в моче глюкозы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1G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тест-полос: Глюкоза Глюкозооксидаза 451 единица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Тест-полоска для визуального определения содержания в моче глюкозы,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Поверхностная плотность 10, 20, 30, 42, 60, 72 г/м2. Предельные отклонения от номинальных плотностей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стерильные, бахилы низкие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Поверхностная плотность 10, 20, 30, 42, 60, 72 г/м2. Предельные отклонения от номинальных плотностей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стерильные различных вариантов исполнения, бахилы высокие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11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Нитриты р-арсаниловая кислота 5.0 мг N- (1-нафтил) этилендиамин 2HCl 6.0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Лейкоциты Сложный эфир фенилтиазоловой аминокислоты 1.0 мг Диазониевая соль 0.7 мг Аскорбиновая кислота 2,6-дихлорфенолиндофенол 1.60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визуального определения содержания в моче глюкозы, рН, белка, крови, кетонов, билирубина, лейкоцитов, нитритов, удельного веса,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10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 р-арсаниловая кислота 5.0 мг N- (1-нафтил) этилендиамин 2HCl 6.0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Лейкоциты Сложный эфир фенилтиазоловой аминокислоты 1.0 мг Диазониевая соль 0.7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визуального определения содержания в моче глюкозы, рН, белка, крови, кетонов, билирубина, лейкоцитов, нитритов, удельного веса,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трехслойная на резинках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расположенных посередине изделия и предназначеных для более удобного расположения маски на лице. В верхней части маски имеется встроенный фиксатор для улучшения прилегания маски за счет повторения формы носа. Крепление выполнено в виде ушных петель на резинках для обеспечения прилегания маски к лицу по бокам. Крепление резинок к маске расположено с внутренней стороны маски. Размеры: Высота - 9,5 см ±10%; Длина - 17,5 см ±10%; Длина носовой детали - от 7 до 15 см; Длина резинки с одной стороны - от 13 до 25 см. Маски могут быть различной расцветки, с надписью/рисунком, выполненным тиснением в виде товарного знака и логотипа или без него.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трехслойная на резинках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визуального определения содержания в моче глюкозы, рН, белка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3GPP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визуального определения содержания в моче глюкозы, рН, белка,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визуального определения содержания в моче глюкозы, кетонов, аскорбиновой кислоты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3GKA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Глюкоза Глюкозооксидаза 451 единица Аскорбиновая кислота 2,6-дихлорфенолиндофенол 1.60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визуального определения содержания в моче глюкозы, кетонов, аскорбиновой кислоты,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Тест-полоска для визуального определения содержания в моче микроальбумина, креатинина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2MC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Микроальбумин Сульфонефталеин 91.2 мг Лимонная кислота 23.0 мг Креатинин 3,5-динитробензойная кислота 27.2 мг Бензидин 294.0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Тест-полоска для визуального определения содержания в моче микроальбумина, креатинина,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визуального определения содержания в моче глюкозы, белка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2GP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тест-полос: Белки Тетрабромфеноловый синий 0.3 мг Лимонная кислота 110.0 мг Тринатрий цитрат 46.0 мг Глюкоза Глюкозооксидаза 451 единица Комплектная упаковка Мочевые тест-полоски по 50 или100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визуального определения содержания в моче глюкозы, белка,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визуального определения содержания в моче глюкозы, кетонов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Глюкоза Глюкозооксидаза 451 единица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визуального определения содержания в моче глюкозы, кетонов,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1К - Тест-полоска для визуального определения содержания в моче Кетонов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1К - Тест-полоска для визуального определения содержания в моче Кетонов,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или пяти, или шестислойная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работы в высокотемпературной и влажной среде.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Pharma"из нетканого материала одноразовый стерильный (ламинированный/неламинированный)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нетканого материала типа СМС (Спанбонд-Мельтблаун-Спанбонд) ламинированного /неламинированного пленкой, плотностью (15-50) г/м²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 ламинированный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"Vita Pharma", одноразовая, не стерильная, размерами 60*40 см, 60*60 см, 60*90 см. 60*120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состоит из: 1. полиэтиленовый слой, 2. бумажный слой, 3. слой из измельченной целлюлозы, 4. бумажный слой, 5. слой из нетканого полотна спанбонд. Изделие поставляется в индивидуальной упаковке, готовое к эксплуатации. Упаковываются в упаковку по 1 шт. Примечание: *Допускается по согласованию с заказчиком различная комплектация изделий, различных размеров, видов материала и плотностей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"Vita Pharma", одноразовая, не стерильная, размерами 60*40 см, 60*60 см, 60*90 см. 60*120 см, размер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Pharma"из нетканого материала одноразовый нестерильный (ламинированный/неламинированный)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Предельные отклонения от номинальных плотностей ±10%. Вариант исполнения: 1. Фартук "Vita Pharma" из нетканого материала одноразовый не стерильный 2. Фартук "Vita Pharma" ламинированный/не ламинированный из нетканого материала одноразовый не стерильный 3. Фартук "Vita Pharma" ламинированный из нетканого материала одноразовый не стерильный 4. Фартук "Vita Pharma" не ламинированный из нетканого материала одноразовый не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 не ламинированный из нетканого материала одноразовый не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Pharma"из нетканого материала одноразовый нестерильный (ламинированный/неламинированный)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Предельные отклонения от номинальных плотностей ±10%. Вариант исполнения: 1. Фартук "Vita Pharma" из нетканого материала одноразовый не стерильный 2. Фартук "Vita Pharma" ламинированный/не ламинированный из нетканого материала одноразовый не стерильный 3. Фартук "Vita Pharma" ламинированный из нетканого материала одноразовый не стерильный 4. Фартук "Vita Pharma" не ламинированный из нетканого материала одноразовый не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 ламинированный/не ламинированный из нетканого материала одноразовый не стерильный, ламинированный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впитывающая, размеры: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1К - Тест-полоска для визуального определения содержания в моче Кетонов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1К - Тест-полоска для визуального определения содержания в моче Кетонов, флакон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 Тест-полоска для визуального определения содержания в моче Микроальбумина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1M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Микроальбумин Сульфонефталеин 91.2 мг Лимонная кислота 23.0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 Тест-полоска для визуального определения содержания в моче Микроальбумина,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60х200, 80х200,140х200,160х200,180х200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операционная, размеры: 80х200, 140х200,160х200,180х200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80х160, 120х160,160х180,160х190,160х210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операционная, размеры: 80х160, 120х160, 160х180,160х190,160х210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AVATUBE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для общего анализа мочи – желтый, для микробиологического анализа мочи – оливковый.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 при комнатной температуре. Вакуум в пробирках обеспечивает взятие необходимого объема исследуемого образца. Изделие стерильное. Стерилизация этиленоксидом. Пробирки вакуумные стерильные AVATUBE для общего анализа мочи без консерванта.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Консервант имеет вид белого порошка. Поддерживает бактериальную стабильность образца до 48 часов при комнатной температуре. Размер пробирки - 16х100 мм. Номинальный объем - 9,5 мл. Вакуум в пробирках обеспечивает взятие необходимого объема исследуемого образца. Медицинские изделия не содержат лекарственных средств. Медицинские изделия одноразового использования. Производство пробирок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70х140, 80х140, 110х140,120х140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операционная, размеры: 70х140, 80х140,110х140,120х140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70х100,80х100,100х100,120х120,100х120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операционная, размеры: 70х100, 80х100,100х100,120х120,100х120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140x240, 160х240,200х240,160х250,180х230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операционная, размеры: 140x240, 160х240,200х240,160х250,180х230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180х300,200х300,250х300,240х350,250х350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 и/или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пользователя (резинки и/или завязки). Имеет носовой фиксатор, расположенный в верхней части маски между слоями нетканого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"Vita Pharma", одноразовая, стерильная, размерами 60*40 см, 60*60 см, 60*90 см. 60*120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состоит из: 1. полиэтиленовый слой, 2. бумажный слой, 3. слой из измельченной целлюлозы, 4. бумажный слой, 5. слой из нетканого полотна спанбонд. Изделие поставляется в стерильном виде, в индивидуальной упаковке, готовое к эксплуатации. Упаковываются в упаковку по 1 шт. Примечание: *Допускается по согласованию с заказчиком различная комплектация изделий, различных размеров, видов материала и плотностей.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"Vita Pharma", одноразовая, стерильная, размерами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низкие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Бахилы низкие на резинках.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13 г/м² - 70 г/м².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 растяжимый с угловым адаптером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 контур с двумя гофрированными конфигурируемыми линиями вдоха и выдоха, устойчивыми к сдавливанию, перегибам и изломам; - длина контура до 3 м (3000 мм) (может быть изменена по требованию заказчика);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может быть снабжен портами; - с двумя разборными влагосборниками, встроенными в линию вдоха и выдоха или без влагосборников; - с/без дополнительной трубки (лимб); - стерилизовано оксидом этилена; - однократного применения. - F – внутренний (female "женский"); M – наружный (male "мужской"). Изделия изготовлены из различных материалов: полипропилена низкого давления (PP), полиэтилена высокого давления (РЕ), поливинилхлорида (PVC), латекса каучукового, безлатексной эластичной резины, а также могут быть изготовлены из акрилонитрилбутадиенстирола (ABS), вспененного полиэтилена с примесями этилвинилацетата (РЕ+EVA), полистирола (PS), К-resin. * Допускается по согласованию с заказчиком возможны различные варианты комплектации контура.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 1. Трубка растяжимая диаметром 22 мм и длиной 1500 мм – 4 шт; 2. Влагосборник – 2 шт; 3. Прямой адаптер 22Mх22F – 10 шт; 4. Переходник 22Mх22М – 2 шт; 5. Тройник пациента (Y-адаптером) с двумя портами – 1 шт; 6. Угловой адаптер с портом – 1 шт; 7. Трубка растяжимая диаметром 22 мм и длиной 1000 мм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различных плотностей. Комбинезон с капюшоном,застежка на замок-молнию и "липучку". Размеры: L (46-48), XL (50-52), XXL (54-56), XXXL (58-60), XXXXXL (74-76).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нанесҰнными на мембраны реагентами для осуществления качественного иммунохроматографического анализа.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 представляет собой качественный иммунохроматографический анализ на основе мембранных полосок для обнаружения хорионического гонадротропина человека в образцах мочи.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(100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 - это быстрый визуальный иммуноанализ для полуколичественного определения хорионического гонадотропина человека в образцах мочи человека. Этот набор предназначен для использования в качестве вспомогательного средства для оценки недель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инструментальный стол из нетканого материала, размеры – длина и ширина: (80х145) см ±10%, длина и ширина впитывающего слоя (60х90) см ±10%, поверхностная плотность 63 г/м² ±7 г/м². Простыни с адгезивным краем из нетканого полотна типа СМС (спанбонд-мельтблаун-спанбонд) с липким краем, размеры – длина и ширина: (50х50) см ±10%, поверхностная плотность 63 г/м² ± 7 г/м². Простыня для краниотомии одноразовая, изготовленная из нетканого полотна типа СМС, размеры – длина и ширина: (240х290) см ±10%, поверхностная плотность 63 г/м² ±7 г/м², с квадратным отверстием 20×20 см (±10%), с впитывающей вставкой 60×90 см (±10%). Простыня для операционного стола из нетканого полотна типа СМС, с липким краем, размеры – длина и ширина: (160х190) см ±10%, поверхностная плотность 63 г/м² ±7 г/м². Простыня впитывающая из нетканого материала, размеры – длина и ширина: (80х190) см ±10%, поверхностная плотность 63 г/м² ±7 г/м². Операционная лента одноразовая, из нетканого материала, размеры – длина и ширина: (10х50) см ±10%, поверхностная плотность 63 г/м² ±7 г/м². Салфетка из нетканого материала Спанлейс, размеры – длина и ширина: (20х20) см ±10%, поверхностная плотность 100 г/м² ±7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180х250 см с вырезом, 70х80 см с адгезивным краем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одноразовая, из трехслойного нетканого материала СМС (спанбонд-мельтблаун-спанбонд), поверхностная плотность 63 г/м² ± 7 г/м²; Бахилы низкие одноразовые, с фиксирующей резинкой сверху, изготовленные из трехслойного нетканого материала СМС, поверхностная плотность 63 г/м² ± 7 г/м². Высота не менее 18 см, длина стопы не менее 36 см; Салфетка бумажная одноразовая, размеры – длина и ширина: (20х20) см ±10%, поверхностная плотность 63 г/м² ± 7 г/м². Простыня впитывающая из нетканого материала, размеры – длина и ширина: (60х60) см ±10%, длина и ширина впитывающего слоя (52х52) см ±10%, поверхностная плотность 63 г/м² ± 7 г/м²; Простыня влагонепроницаемая из нетканого материала, размеры – длина и ширина: (80х140) см ±10%, поверхностная плотность 63 г/м² ± 7 г/м²; Салфетка, одноразовая из спанлейс, размеры – длина и ширина: (80х70) см ±10%, поверхностная плотность 63 г/м² ± 7 г/м²; Рубашка для роженицы акушерская одноразовая из трехслойного нетканого полотна типа СМС, поверхностная плотность 63 г/м² ± 7 г/м². Рубашка прямого силуэта, без застежки, рукав короткий; Прокладка многослойная впитывающая, одноразовая; Маска медицинская трехслойная на резинках и/или на завязках (РК-ИМН-5№020440) из нетканого полотна СМС, поверхностная плотность 50 г/м² ±7 г/м². Имеет гибкий носовой фиксатор в верхней части маски. Маска типа I по стандарту ГОСТ Р 58396-2019; Нарукавники одноразовые из нетканого материала (ламинированный спанбонд), поверхностная плотность 75 г/м² ± 7 г/м²; Фартук ламинированный, одноразовый из нетканого материала (ламинированный спанбонд), поверхностная плотность 75 г/м² ± 7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включает в себя изделия, необходимые для проведения медицинских процедур. Изделия изготовлены из различных материалов: различных типов нетканого полотна, марли и представлены плотностью от 15 г/м2 до 120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включает в себя изделия, необходимые для проведения медицинских процедур. Изделия изготовлены из различных материалов: нетканое полотно различных типов, марля и представлены плотностью от 15 г/м2 до 120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различных материалов: нетканое полотно различных типов, марля и представлены плотностью от 15 г/м2 до 120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типа Спанлейс или бумажного полотна с плотностями от 30 до 100 г/м2. Имеют размеры, ограниченные указанными пределами (5-100)×(5-100)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 салфетки в рулоне с перфорацией 70×80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типа Спанлейс или бумажного полотна с плотностями от 30 до 100 г/м2. Имеют размеры, ограниченные указанными пределами (5-100)×(5-100)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 простыни в рулоне с перфорацией 80×200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40 см х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диаметром 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диаметром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марлевые нестерильный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9,5 см х 18,5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30 см х 30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40 см х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трехслойная на резинках, с угольным фильтром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В верхней части маски имеется встроенный фиксатор для носа. Маска имеет эластичные петли для фиксации, обеспечивающие более плотное прилегание маски к лицу по бокам. Для одноразового использования. Материал изготовления: состоит из двух слоҰв нетканого материала спанбонд и одного фильтрующего слоя сорбирующей поверхности, выполненного из полиэфирного волокна с активированным углем (угольный фильтр). Угольный фильтр обладает способностью поглощать вредные для человека примеси: летучие соединения, частицы пыли, неприятные запахи и бактерии. Размеры: Высота - 9,5 см ±10%; Длина - 17,5 см ±10%; Длина носовой детали - от 7 до 15 см; Длина резинки с одной стороны - от 13 до 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трехслойная на резинках, с угольным фильтром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размерами 5,0смх5м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размером 1600х1900-1 шт; 2.Перчатки диагностические латексные-1 пара; 3.Маска трехслойная-1 шт; 4.Бахилы-1 пара; 5.Чехол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изготовлена из нетканого материала 70*80 см-1 шт; 2.Перчатки диагностические изготовлены из латекса-1 пара; 3.Чехол трансвагинальный, ректальный латексный-1 шт. Салфетка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предназначен для использования при качественном определении нуклеокапсидного антигена коронавируса, вызывающего тяжҰлый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(силикагель)- 1 шт 2. Буферный раствор в пластиковом флаконе- 5мл± 0,01 мл (1флакон) 3. Одноразовая полиэтиленовая пипетка -1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26G; 200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2.5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2,8 мм с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2,4 мм с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применения(зонд урогенитальный, ложка Фолькмана)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 На расстоянии 85±3 мм от дистального конца стержень имеет перемычку, обеспечивающую легкое отламывание рабочего конца с частью стержня. Ложка Фолькмана стерильная одноразового применения представляет собой полимерный двухсторонний ложкообразный зонд. Концы ложки Фолькмана имеют одинаковую закругленную форму, но разную длину, необходимую при выполнении различных манипуляций. Оба конца являются рабочими. Диаметр ложечек и их глубина позволяют качественно выполнять забор материала и помещать его на стекло или в питательную среду.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однослойный материал с различной температурой плавления каждого слоя, непрозрачная - ламинированной бумаги или БГС. Выпускается в групповой полиэтиленовой упаковке по 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применения(зонд урогенитальный, ложка Фолькмана)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 На расстоянии 85±3 мм от дистального конца стержень имеет перемычку, обеспечивающую легкое отламывание рабочего конца с частью стержня. Ложка Фолькмана стерильная одноразового применения представляет собой полимерный двухсторонний ложкообразный зонд. Концы ложки Фолькмана имеют одинаковую закругленную форму, но разную длину, необходимую при выполнении различных манипуляций. Оба конца являются рабочими. Диаметр ложечек и их глубина позволяют качественно выполнять забор материала и помещать его на стекло или в питательную среду.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однослойный материал с различной температурой плавления каждого слоя, непрозрачная - ламинированной бумаги или БГС. Выпускается в групповой полиэтиленовой упаковке по 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АБС пластика. Масса инструмента в стерилизационной (конечной) упаковке должна быть не более – 10 г.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однослойный материал с различной температурой плавления каждого слоя, непрозрачная – ламинированной бумаги или БГС. Выпускается в групповой полиэтиленовой упаковке по 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Ланцеты (скарификаторы)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по 5 штук в ленте, заводской групповой коробке по 200 штук.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 Способ стерилизации: оксидом этилена. Гарантийный срок годности: 3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игла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Ланцеты (скарификаторы)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по 5 штук в ленте, заводской групповой коробке по 200 штук.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 Способ стерилизации: оксидом этилена. Гарантийный срок годности: 3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копье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для операции на бедре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Мельтблаун, Спанлейс, Вуденпалп, СС (Спанбонд + Спанбонд), СМС (Спанбонд + Мельтблаун + Спанбонд), СММС (Спанбонд + Мельтблаун + Мельтблаун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 мм. Поверхностная плотность (25-70) г/м2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для операции на бедре одноразовый стерильный. 1) Простыня на операционный стол, размер 190х160 см – 1 шт. 2) Простыня с вырезом, размер 250х180 см – 1 шт. 3) Простыня с адгезивным краем, размер 240х160 см /180х160 см – 1 шт. 4) Простыня влагонепроницаемая с адгезивным краем, размер 90х80 см – 2 шт. 5) Чехол на инструментальный стол, размер 145х80 см – 1 шт. 6) Лента операционная, размер 50х10 см – 3 шт. 7) Бахилы /чулок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для операции на бедре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Мельтблаун, Спанлейс, Вуденпалп, СС (Спанбонд + Спанбонд), СМС (Спанбонд + Мельтблаун + Спанбонд), СММС (Спанбонд + Мельтблаун + Мельтблаун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 мм. Поверхностная плотность (25-70) г/м2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для операции на бедре одноразовый стерильный. 1) Простыня на операционный стол, размер 190х160 см – 1 шт. 2) Простыня с вырезом, размер 250х180 см – 1 шт. 3) Простыня с адгезивным краем, размер 240х160 см /180х160 см – 1 шт. 4) Простыня влагонепроницаемая с адгезивным краем, размер 90х80 см – 2 шт. 5) Лента операционная, размер 50х10 см – 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 Комплектность: 1. Шапочка клип-берет – 1 шт.; 2. Халат одноразовый – 1 шт.; 3. Рубашка / сорочка – 1 шт.; 4. Маска одноразовая – 1 шт.; 5. Бахилы высокие / 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диагностические смотровые латексные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 латекса, пятипалые бесшовные с краями закатанные в венчик. Перчатки диагностические латексные имеют текстурированную поверхность, опудренные. Размеры: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диагностические смотровые латексные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латексные Vita Pharma стерильные, имеют гладкую поверхность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не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одноразовый из дерева или пластика. Длина: (140-160) мм ± 5,0 мм; ширина: (14-18) мм ± 3,0 мм; толщина: (1,4-1,7) мм ± 0,3 мм. Форма: прямая или изогнутая. Атравматичен, рабочая поверхность и края гладкие, не оказывает вредного воздействия и не вызывает раздражения.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не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геля входят: вода, карбомер, триэтаноламин, глицерин, полиэтиленгликоль, DMDM гидантоин, краситель. Внешний вид: однородная вязкая жидкость без механических примесей, без запаха или со слабым специфическим запахом. Допускается наличие пузырьков воздуха в геле. Цветность: гель должен быть синим, зеленоватым или слабо окрашенным по сравнению с водой для инъекций. рН: 5.0 - 7.0. Вязкость: От 85.000 – 135.000 сР. Масса содержимого упаковки определяют в граммах. Допускаемая погрешность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 объем: 5000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ВИЧ1 и ВИЧ2 (HIV 1&amp;2)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 это одноэтапный экспресс-тест для визуального обнаружения антител к ВИЧ. При добавлении образца в устройство, образец впитывается под действием капилляров в тест-полоску, смешивается с конъюгатом антиген-краситель и протекает через предварительно покрытую мембрану. На тесте образуется цветная полоска. Для тестирования на ВИЧ используется двойной сэндвич-метод антигена. Специфичность - 98,16-100%. Чувствительность- 100%.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ВИЧ1 и ВИЧ2 (HIV 1&amp;2)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размер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размер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размер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диагностические смотровые латексные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 латекса, пятипалые бесшовные с краями закатанные в венчик. Перчатки диагностические латексные имеют текстурированную поверхность. Размеры: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бикарбоната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720г 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бикарбоната (NaНСО3).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одноразовые катетеры краткосрочного использования для сосудистого доступа при проведении процедур гемодиализа. GamCath — это катетеры для кратковременного использования, изготовленные из термочувствительного полиуретана. Катетеры кратковременного использования GamCath выпускаются в различных конфигурациях — одно-, двух- или трехпросветные. В многопросветных катетерах артериальная сторона указана красным зажимом, а венозная сторона - голубым зажимом. Объем заполнения напечатан на направляющей вставке зажима на каждом катетере. Стерилизованы этиленоксидом.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 101799 GamCath GDC-1120.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длинный, закрытый спереди. Изготовлен из нетканого материала. Поверхностная плотность нетканого материала должно быть не менее 40 г/м2. 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г/м2.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 г/м2. 4. Очки защитные закрытые. 5. Респиратор - фильтрующая маска, с или без клапана выдоха или маска марлевая медицинская 16-и слойная. 6. Капюшон закрывающий волосяную часть головы. Изготовлен из материала, из которого изготовлен комбинезон. 7.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40г/м2. 8. Бахилы. Изготовлен из материала, из которого изготовлен комбинезон. Поверхностная плотность нетканого материала должно быть не менее 40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 изготовлены из нетканого материала. Три складки расположенные в середине изделия, предназначены для удобного расположения маски на лице. Имеется встроенный фиксатор для носа с целью прилегания маски по форме носа. Маски представлены двух видов: 1.Маски медицинские 3-слойные (нестерильные) с завязками; 2.Маски медицинские 3-слойные (нестерильные) на эластичных резинках-(с устройством крепления) Плотность нетканого материала- не менее 65 г/м2. Цвет: маски могут быть серого, белого, голубого или другой расцветки или с рисунками. Размеры маски: ширина- 9,5 см, длина- 17,5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на эластичных резинках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с кодированием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одноразового применения объемом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Длина: 12,0 ± 0,5 см. Плотность не менее: 65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с рисунками, размером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размерами 80см х 140 см.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модель ММТ-396А, ММТ-397А, ММТ-398А, ММТ-399А, стерильная, однократного применения, в упаковке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23 дюйма (около 60 см) или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или 9мм) из политетрафторэтилена. Конфигурация патентованного коннектора катетера инфузионной системы Quick-Set разработана для стыкового соединения с коннектором резервуара "Medtronic MiniMed Paradigm Reservoir".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как 6мм, так и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Комбинация из двух длин катетера и подкожной канюли дает четыре модели устройства: ММТ-396А 43 дюйма (110 см) - 9мм; ММТ-397А - 23 дюйма (60 см) - 9мм; ММТ-398А - 43 дюйма (110 см) - 6мм; ММТ-399А - 23 дюйма (60 см) - 6мм. Внутренний диаметр трубки 0,38мм; Внешний диаметр трубки 1,5мм; Длина трубки 23 дюйма (60 см);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модель ММТ-399А,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модель ММТ-396А, ММТ-397А, ММТ-398А, ММТ-399А, стерильная, однократного применения, в упаковке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23 дюйма (около 60 см) или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или 9мм) из политетрафторэтилена. Конфигурация патентованного коннектора катетера инфузионной системы Quick-Set разработана для стыкового соединения с коннектором резервуара "Medtronic MiniMed Paradigm Reservoir".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как 6мм, так и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Комбинация из двух длин катетера и подкожной канюли дает четыре модели устройства: ММТ-396А 43 дюйма (110 см) - 9мм; ММТ-397А - 23 дюйма (60 см) - 9мм; ММТ-398А - 43 дюйма (110 см) - 6мм; ММТ-399А - 23 дюйма (60 см) - 6мм. Внутренний диаметр трубки 0,38мм; Внешний диаметр трубки 1,5мм; Длина трубки 23 дюйма (60 см);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модель ММТ-397А,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