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aec8b" w14:textId="41ae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октября 2024 года № 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утвержденные приложением 7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сентября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701 от 08.10.2024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ДСМ-170/2020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Полный код уcлуги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услуги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Стоимость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Поправочный коэффициент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услуги на дому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дистанционный формат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Педиатр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Семейный врач (Врач общей практики)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Психолог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 высшим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Социальный работник со средним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A01.009.000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 высшим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Медицинская сестра со средним образованием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Акушерка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A01.012.000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Прием: Подростковый врач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Консультативный 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Педиатр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Акушер-гинеколог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3 268,86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Оториноларинголог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Пульмонолог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Ревматолог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Невропатолог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A02.019.000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Инфекционист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Аллерголог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Эндокринолог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Гастроэнтеролог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4 074,32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Офтальмолог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Гематолог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Нефролог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Уролог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Андролог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Геронтолог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A02.029.000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Дерматовенеролог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Иммунолог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Сексопатолог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Травматолог-ортопед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Нейрохирург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Кардиохирург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Сосудистый 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Торакальный 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Челюстно-лицевой 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Трансплантолог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A02.039.000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Онколог-гинеколог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Проктолог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Анестезиолог-реаниматолог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Фтизиатр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Психотерапевт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Психиатр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Профпатолог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Нарколог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A02.049.000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Токсиколог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Реабилитолог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Неонатолог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Маммолог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Генетик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Клинический фармаколог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Стоматолог-хирург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Стоматолог-ортопед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Стоматолог-ортодонт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A02.059.000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Протезист/ ортезист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2 559,97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Трансфузиолог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гипербарической оксигенации (ГБО)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экстракорпоральной детоксикации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3 263,03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Физиотерапевт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Рефлексотерапевт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рентгенэндоваскулярной диагностике и лечению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A02.069.000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по лечебной физкультуре и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Врач нетрадиционной медицины (су-джок, мануальной терапии, гирудотерапевт, гомеопат)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Логопед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Диетолог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(2 читка рентгенограммы): Рентгенолог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Фонопедагог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Фониатр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Сурдопедагог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Слухопротезист (акустик)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Консультация: Аритмолог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с интеграцией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44 728,52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консультация врачом (стран СНГ) сканированных гистологических препаратов с помощью оборудования для телепатологии без интеграции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A02.079.000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врача посредством телемедицины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A02.093.000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Дистанционный консилиум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Общеклинические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Аддис-Каковскому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мочевого осадка по Амбурже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Зимницкому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мочи по Нечипоренко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B01.054.001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Бактериоскопия мокроты на БК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B01.069.001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на патогенные грибы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дуоденального содержимого фракционно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4 019,41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желудочного сока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(копрограмма)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мазка на наличие околоплодных вод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мокроты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мочи общеклиническое (общий анализ мочи)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урогенитального мазка общеклиническое,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секрета простаты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2 721,16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синовиальной жидкости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смывов бронхиального секрета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спинномозговой жидкости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транссудатов и экссудатов общеклиническое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биологического материала на демодекоз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соскоба из ротовой полости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спинномозговой жидкости на кислотоустойчивые бактерии (КУБ)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B01.097.001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бледной трепонемы в отделяемом половых органов с помощью темнопольной микроскопии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кала на простейшие и гельминты ручными методами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малярию ручными методами ("толстая капля", мазок крови)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качественное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чесоточного клеща в биологическом материале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B01.109.001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перианального соскоба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атипических клеток в мокроте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(качественно)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гемосидерина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(качественно)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степени чистоты гинекологического мазка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Иследование общего анализа мочи на анализаторе (физико-химические свойства с подсчетом количества клеточных элементов мочевого осадка)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B01.078.002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мочевого осадка с подсчетом абсолютного количества всех клеточных элементов (лейкоциты, эритроциты, бактерии, цилиндры, эпителий)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B01.082.002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семенной жидкости общеклиническое (исследование спермы)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B01.298.002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Бен-Джонса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белка в моче (количественно)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моче (количественно)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B01.334.002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суточной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B01.341.002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желчных пигментов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B01.355.002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кетоновых тел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B01.479.002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суточной протеинурии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B02.096.001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LE-клеток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 параметра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B02.295.001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аутогемолиза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B02.322.001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осмотической резистентности эритроцитов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B02.443.001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гемоглобина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лейкоформулы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лейкоцитов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миелограммы и характеристика костно-мозгового кроветворения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тромбоцитов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эритроцитов с базофильной зернистостью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B02.542.001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дефиниламиновой пробы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B02.061.002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оседания эритроцитов (СОЭ)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5 классов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на анализаторе с дифференцировкой 3 классов клеток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1 888,98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34 параметра с цифровым изображением клеток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B02.114.002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 6 параметров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B02.533.002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Подсчет ретикулоцитов с определением степени созревания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химия (биохимия)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полуколичественно/качественно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B03.173.001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(качественно)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бетта-липопротеидов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гликозированного гемоглобина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дельта-левулиновой кислоты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в других биологических материалах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других биологических материалах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эритроцитах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полуколичественно/качественно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B03.447.001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серомукоида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B03.460.001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стрептокиназы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циркулирующих иммунных комплексов (ЦИК)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Сиаловая проба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Тимоловая проба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Электорофорез белковых фракций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белка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альбумина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белковых фракций в сыворотке крови и других биологических жидкостях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метгемоглобина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оксигемоглобина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гемоглобина F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B03.062.002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Иммунофиксация белков сыворотки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липопротеинов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креатинфосфокиназы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лактатдегидрогеназы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фракций изоферментов щелочной фосфатазы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бета-липопротеидов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низкой плотности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очень низкой плотности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липопротеидов высокой плотности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B03.155.002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аланинаминотрансферазы (АЛаТ)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прямого билирубина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билирубина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аспартатаминотрансферазы (АСаТ)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B03.526.002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щелочной фосфатазы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кислой фосфатазы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фракция МВ (КФК-МВ)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креатинфосфокиназы (КФК)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ангиотензинпревращающего фермента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гаммаглютамилтранспептидазы (ГГТП)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лактатдегидрогиназы (ЛДГ)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холинэстеразы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липазы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фосфолипидов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фосфоинозитидов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пировиноградной кислоты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пирувата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гиалуронидазы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глутамтадегидрогеназы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крови (pCO2, pO2, CO2)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газов и электролитов крови с добавочными тестами (лактат, глюкоза, карбоксигемоглобин)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меди (Cu)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церулоплазмина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железа (Fe)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железосвязывающей способности сыворотки крови (ОЖСС)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B03.394.002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ненасыщенной железосвязывающей способности сыворотки крови (НЖСС)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гематопорфирина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трансферина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общих липидов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глюкозо-6-фосфатдегидрогеназы (Г-6-ФДГ)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толерантность к глюкозе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фруктозамина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лактата (молочной кислоты)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мочевины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мочевой кислоты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B03.538.002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Реберга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"C" реактивного белка (СРБ) в сыворотке крови количественно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B03.437.002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количественно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антистрептолизина "O" в сыворотке крови количественно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B03.160.002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амилазы панкреатической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A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B03.292.002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аполипопротеина B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C3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компонентов комплимента C4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B03.499.002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фенилаланина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врожденный гипотиреоз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неонатального скрининга крови на фенилкетонурию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B03.549.002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 1 триместре беременности (двойной тест для определение плацентарного протеина, связанного с беременностью (ПАПП-А) и b-единицы хорионического гонадотропина (b-ХГЧ)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пренатального скрининга в сыворотке крови и\или в сухих пятнах крови во 2 триместре (тройной тест для определения альфафетопротеина (АФП), b-единицы хорионического гонадотропина (b-ХГЧ) и неконьюгированного эстриола) на анализаторе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неконьюгированного эстриола на анализаторе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B03.328.002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гликозилированного гемоглобина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B03.317.002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гаптоглобина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маркеров преэклампсии в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B03.362.002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креатинина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B03.374.002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магния (Mg)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B03.347.002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калия (K)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B03.352.002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кальция (Ca)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хлоридов (Cl)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B03.388.002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натрия (Na)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B03.420.002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осмолярности мочи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общей альфа-амилазы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глюкозаминогликанов (ГАГ)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фосфора (P)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лекарственного вещества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5 531,70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B03.554.002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криоглобулинов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тяжелых металлов в биологическом материале атомно-адсорбционным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на металлические яды (йод, марганец, медь, мышьяк, ртуть, свинец, фтор, хром, цинк) в биологическом материале методом качественной реакции (цветное окрашивание) трупного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B03.562.002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Потовая проба на системе индукции и анализа пота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B03.000.003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B03.401.003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холестерина в сыворотке крови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глюкозы в сыворотке крови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B03.486.003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триглицеридов в сыворотке крови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экспресс методом (тест на беременность)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B03.518.003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IgG/IgМ к коронавирусу SARS-CoV-2 (COVID-19) экспресс-методом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B03.519.003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к коронавирусу SARS-CoV-2 (COVID-19) экспресс-методом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скрытой крови в кале (гемокульт-тест)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B03.099.003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йода, селена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тяжелых металлов (медь, ртуть, свинец, цинк)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B03.106.003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Неинвазивная диагностика Helicobacter pylori (хеликобактер пилори) (ХЕЛИК-тест)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B03.336.003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глюкозы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B03.860.003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р24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Аутокоагуляционный тест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B04.088.001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толерантности плазмы к гепарину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времени рекальцификации (АВР)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каолин-активированного лизиса сгустка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Квика (КВ)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кровотечения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рекальцификации (ВР)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времени свертывания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ретракции кровяного сгустка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Клаус-фибриногена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ручным методом (ПВ-ПТИ-МНО)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фибринолитической активности плазмы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B04.540.001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бетта-нафтолового теста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этанолового теста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B04.063.002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агрегации тромбоцитов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B04.090.002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тромбоэластограммы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B04.149.002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активированного частичного тромбопластинового времени (АЧТВ)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антиплазмина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плазминогена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S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протеина C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B04.154.002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активности фактора Виллебранда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B04.288.002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антитромбина III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волчаночного антикоагулянта (LA1/LA2)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IX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B04.344.002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ингибитора к фактору VIII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B04.358.002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D - димер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B04.379.002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протромбинового времени (ПВ) с последующим расчетом протромбинового индекса (ПТИ) и международного нормализованного отношения (МНО) в плазме крови на анализаторе (ПВ-ПТИ-МНО)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растворимых комплексов фибриномономеров (РФМК)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B04.439.002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резистентности фактора V к протеину C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B04.441.002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рептилазного времени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B04.487.002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тромбинового времени (ТВ)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IX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VIII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B04.496.002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XII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фибриногена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реакции адгезии и агрегации тромбоцитов (ГАТ)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B04.552.002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эуглобулинового теста в плазме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Ручные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(ручным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4 035,47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 (гемофилус инфлуензае)ручным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gonorrhoeae (нейссерия гонококкае)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3 381,87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4 202,13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B05.069.001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кишечный дисбактериоз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5 116,26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(выделение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5 706,21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B05.078.001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(выделение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aureus(стафилококкус ауреус)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пертусис)(выделение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др.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ручным методом (без выделения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(выделение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B05.087.001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(без выделения чистой культуры)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ручным методом (выделение чистой культуры)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биологическим методом с использованием лабораторных животных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B05.095.001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 экссудатов, транссудатов на кислотоустойчивые бактерии (КУБ)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аутопсийного материала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Neisseria gonorrhea (нейссерия гонореа)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анаэробы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Vibrio cholerae (вибрио холера)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Haemophilus influenzae(гемофилус инфлуензае)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грибы рода Candida (кандида)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Mycoplasma (микоплазма)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пищевые токсикоинфекции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Trichomonas (трихомонас)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биологического материала на Ureaplasma (уреаплазма)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грудного молока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желчи на сальмонеллез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иерсиниоз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кампиллобактерии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патогенную и условно- патогенную микрофлору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сальмонеллез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B05.029.002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испражнений на энтеропатогенные эшерихии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Neisseria meningitis (нейссерия менингитис)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сальмонеллез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крови на стерильность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мокроты, смывов из бронхов на микобактерию туберкулеза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микобактерию туберкулеза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B05.039.002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мочи на сальмонеллез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носоглоточной слизи на Neisseria meningitis (нейссерия менингитис)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и носа на Staphylococcus aureus (стафилококкус ауреус)на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 на Bordetella pertussis (бордетелла пертусис)на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из зева, ран, глаз, ушей, мочи, желчи и другое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отделяемого носа и зева на дифтерию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B05.048.002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из бронхов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7 694,77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спинномозговой жидкости на Neisseria meningitis (нейссерия менингитис)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транссудата, экссудата на стерильность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B05.059.019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выделенной чистой культуры методом масс-спектрометрии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чувствительности к противомикробным препаратам выделенных культур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B05.526.002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кала на дисбактериоз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(ИФА)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антиядерные антитела и смешанные заболевания соединительной ткани (CTD Screen)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скрининговое на системные заболевания соединительной ткани (Symphony),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AAT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АФП (альфафетопротеин)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b-хорионического гонадотропина человека (b-ХГЧ)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 сыворотке крови ИФА-методом (подтверждающий)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HPT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B06.549.005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ядерному антигену вируса Эпштеин-Барра (ВПГ-IV)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NCA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NLA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спинномозговой жидкости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NSE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a-триптазы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b-триптазы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a/b-триптазы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эозинофильно-катионного протеина (ECP)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гормона (АКТГ)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андростендиона (АСД)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Chlamydia trachomatis (хламидиа трахоматис)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грибов рода Candida (кандида)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(сперм антибоди)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CENP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Echinococcus (эхинококкус) (эхинококкоз)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Fibrillarin (фибрилларин)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GBM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Jo-1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Mi-2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MPOS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PCNA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PM-Scl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PR3S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Rib-P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RNA Pol III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RNP70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B06.189.005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U1RNP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гладкой мускулатуре (SMA)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двуспиральной (неденатурированной) ДНК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кальпротектину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миелопероксидазе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Chlamydia trachomatis (хламидиа трахоматис)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Helicobacter pylori (хеликобактер пилори) (HP)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Helicobacter pylori (хеликобактер пилори) (HP)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Mycoplasma hominis (микоплазма хоминис)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Ureaplasma urealyticum (уреаплазма уреалитикум)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Yersinia enterocolotica(иерсиния энтероколитика)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b2- Гликопротеину I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​​Ascaris lumbricoides (аскарис лумбрикойдес) (аскаридоз)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Borellia burgdorferi (боррелия бургдорфери) (болезнь Лайма)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pneumoniae (хламидиа пнеумоние)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Chlamydia trachomatis (хламидиа трахоматис)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Gardnerella vaginalis (гарднерелла вагиналис)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Helicobacter pylori (хеликобактер пилори) (HP)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Leptospira interrogans (лептоспира интерроганс)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Mycoplasma hominis (микоплазма хоминис)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Ro52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Ro60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B06.229.005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Scl-70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Sm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Toxocara canis (токсокара канис) (токсокароз)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Trichinella spiralis (трихинелла спиралис) (трихинеллез)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Treponema pallidum (трепанема паллидум)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Trichomonas vaginalis (трихомонас вагиналис)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Ureaplasma urealyticum (уреаплазма уреалитикум)в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Yersinia enterocolotica (иерсиния энтероколитика)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b2-Гликопротеину I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 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герпеса 8 типа (ВПГ-VIII)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клещевого энцефалита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клещевого энцефалита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парагриппа гриппа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гистонам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Aspergillus (аспергиллез)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грибам рода Candida (кандида)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грибам рода Candida (кандида)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грибам рода Candida (кандида)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G/M к цитомегаловирусу (ВПГ-VI)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Borellia burgdorferi (боррелия бургдорфери) (болезнь Лайма)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pneumoniae (хламидиа пнеумоние)в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Chlamydia trachomatis (хламидиа трахоматис)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Gardnerella vaginalis (гарднерелла вагиналис)в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Giardia intestinalis (гиардиа интестиналис) (лямблиоз)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Giardia intestinalis (гиардиа интестиналис) (лямблиоз)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Helicobacter pylori (хеликобактер пилори) (HP)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Leptospira interrogans (лептоспира интерроганс)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Opisthorchis felineus (описторхис фелинеус) и Opisthorchis viverrini (описторхис виверрини)(описторхоз)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Treponema pallidum (трепанема паллидум)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Treponema pallidum (трепанема паллидум)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зостер)(ВПГ-III)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Varicella Zoster (варицелла зостер)(ВПГ-III)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Yersinia enterocolotica(иерсиния энтероколитика)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b2- Гликопротеину I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ревматоидному фактору в сыворотке крови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нуклеосомам в сыворотке крови методом ИФА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антител к вирусам простого герпеса 1/2 типа (ВПГ-I,II)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A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клещевого энцефалита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парагриппа гриппа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бетта-2 микроглобулина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ванилилминдальной кислоты (ВМК)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D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C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гиалуроновой кислоты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8 049,18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гистамина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глиального фибриллярного кислого белка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инсулиноподобного фактора роста 1 (ИФР-1)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катехоламинов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лактоферрина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миелопероксидазы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простат-специфический антиген (ПСА)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(общий)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плацентарного белка (PAPA-A)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предсуществующих HLA-антител в сыворотке крови ИФА-методом.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 оксипрогестерона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ПСА (F-простат-специфический антиген)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серотонина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к прочим аллергенам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Giardia intestinalis (гиардиа интестиналис) (лямблиоз)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Mycoplasma hominis (микоплазма хоминис)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Yersinia pseudotuberculosis (иерсиниа псеудотуберкулосис)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гриппа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респираторно-синцитиальному вирусу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циклическим цитруллиновым пептидам (АЦПП)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5 753,16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тестостеронстимулирующего гормона (ТСГ)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Виллебранда в плазме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2 452,63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цитокинов-ИЛ-8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цитокинов-ИЛ-2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цитокинов-ИЛ-4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цитокинов-ИЛ-6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цитокинов-интерферона-альфа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цитокинов-интерферона-гамма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цитокинов-ФНО-альфа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целиакии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целиакии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8 898,49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сыворотке крови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сыворотке крови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B06.589.005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сыворотке крови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моче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моче ИФА-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сухой капле капиллярной кров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ВИЧ 1,2 в сухой капле капиллярной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гепатиту С в сухой капле капиллярной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ВИЧ-1,2 и антигена p24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4 132,97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B06.857.005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тест на ВИЧ 1,2 методом иммуноблотинга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IgG к коронавирусу SARS-CoV-2 (COVID-19)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В06.864.005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класса IgМ к коронавирусу SARS-CoV-2 (COVID-19)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B06.865.005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классов IgМ/IgG к коронавирусу SARS-CoV-2 (COVID-19) в сыворотке крови ИФА-методом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Иммунохемилюминисценция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нарушений резорбции костной ткани (b-Cross Laps)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7 462,23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B06.057.006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хронической сердечной недостаточности pro-BNP (натрийуретические пептиды)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11-оксикортикостероидов (11-ОКС)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17-кетостероидов (17-КС)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B06.119.006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17-оксикортикостероидов (17-ОКС)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альфафетопротеина (АФП)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B06.128.006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HBeAg вируса гепатита B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капсидному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раннему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цитомегаловирусу (ВПГ-V)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цитомегаловирусу (ВПГ-V)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B06.133.006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ядерному антигену вируса Эпштеин-Барра (ВПГ-IV)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5 296,74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S100 в биологическом материале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NGAL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uNGAL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11 455,24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авидности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адреналина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B06.147.006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адренокортикотропный гормон (АКТГ)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альдостерона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B06.158.006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альфа-2-макроглобулина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 Мюллерова гормона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HBsAg вируса гепатита B в сыворотке крови (подтверждающий)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плоскоклеточной карциномы (SCCA)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B06.169.006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антинейтрофильных цитоплазматических Ig G (ANCA combi)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антинуклеарных аутоантител (ANA)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антиовариальных антител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антиспермальных антител (Sperm Antibodi)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C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B06.179.006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HBeAg вируса гепатита B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гепарину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гистонам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инсулину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B06.199.006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модифицированному цитруллинированному виментину (Anti-MCV)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неструктурным белкам вируса гепатита C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островковым клеткам поджелудочной железы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тиреопероксидазе (а-ТПО)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рецепторам тиреотропного гормона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тиреоглобулину (АТ к ТГ)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экстрагируемым ядерным антигенам (ENA)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b2- Гликопротеину I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глиадину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к кардиолипину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B06.215.006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целиакии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Varicella Zoster (варицелла зостер) (ВПГ-III)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B06.239.006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b2-Гликопротеину I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HBcAg вируса гепатита B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вирусам простого герпеса 1 и 2 типа (ВПГ-I,II)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C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A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гепатита E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B06.248.006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возбудителю краснухи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глиадину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кардиолипину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B06.259.006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цитруллиновому C-пептиду (CCP)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целиакии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B06.269.006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Toxoplasma gondii (токсоплазма гондии) (токсоплазмоз)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Varicella Zoster (варицелла зостер)(ВПГ-III)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b2- Гликопротеину I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вирусам простого герпеса 1 и 2 типа (ВПГ-I,II)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A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B06.279.006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1 типа (ВПГ-I)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простого герпеса 2 типа (ВПГ-II)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кардиолипину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HBcAg вируса гепатита B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D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вирусу гепатита E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возбудителю краснухи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B06.289.006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G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анти-фосфолипидных Ig M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7 663,61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антител к циклическим цитруллиновым пептидам (АЦПП)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B06.297.006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аутоиммунных Ig G к двуспиральной ДНК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7 346,37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b-2 микроглобулина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витамина B 12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гастрина 17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гомоцистеина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глобулинсвязывающего полового гормона (ГСПГ)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B06.338.006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дегидроэпиандростерона (ДГЭА)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ингибина Вв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B06.346.006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инсулина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B06.351.006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кальцитонина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прокальцитонина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8 314,57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кортизола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B06.369.006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лютеинизирующий гормон (ЛГ)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микроальбумина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миоглобина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B06.385.006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митохондриальных аутоантител (AMA M2)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7 875,55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 - специфической энолазы (NSE)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нейронопептидов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норадреналина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B06.399.006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простат-специфического антигена (ПСА)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тироксина (T4)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E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немелкоклеточного рака легкого (CYFRA 21-1)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5 138,76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онкомаркера рака поджелудочной железы и прямой кишки (СА 242)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125)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15-3)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6 346,84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19-9)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антигена (СА 72-4)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мелкоклеточного рака (Pro-GRP)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опухолевого маркера рака яичников (НЕ-4)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остеокальцина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паратиреоидного гормона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1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B06.425.006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пепсиногена 2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про-простатспецифического антигена (про-ПСА)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прогестерона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пролактина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B06.434.006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простатической кислой фосфатазы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ренина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ракового эмбрионального антигена (РЭА)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F-простат-специфический антиген (F-ПСА)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тироксина (T4)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B06.449.006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соматотропного гормона (СТГ)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5 541,55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C-пептида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B06.457.006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специфических Ig E с идентификацией возбудителя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ревматоидного фактора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Gardnerella vaginalis (гарднерелла вагиналис)в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к HBsAg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к HBsAg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HBsAg вируса гепатита B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D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E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B06.469.006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сыворотке крови (подтверждающий тест)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гепатита C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вирусу иммунодефицита человека (ВИЧ)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HBcAg вируса гепатита B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B06.478.006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анти-фосфолипидных антител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сывороточного уровня плацентарного фактора роста (PIGF)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общего трииодтиронина (T3)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тестостерона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тиреоглобулина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тиреотропного гормона (ТТГ)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B06.488.006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тропонина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B06.498.006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фактора некроза опухолей (ФНО)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ферритина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ФМС-подобной тирозинкиназы 1sFlt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B06.504.006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фолатов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фолликулостимулирующий гормон (ФСГ)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моче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8 349,54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хорионического гонадотропина человека (ХГЧ)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цитокинов - ИЛ-8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4 105,88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B06.527.006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эстрадиола в сыворотке крови методом иммунохемилюминесценции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B06.554.006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на преэклампсию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Иммунофлюоресценция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Treponema pallidum (трепанема паллидум)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Chlamydia trachomatis (хламидиа трахоматис)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Ureaplasma urealyticum (уреаплазма уреалитикум)в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Mycoplasma hominis (микоплазма хоминис)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суммарных антител к коронавирусу SARS-CoV-2 (COVID-19) в сыворотке крови методом иммунохемилюминисценции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Trichomonas vaginalis (трихомонас вагиналис)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антител к Gardnerella vaginalis (гарднерелла вагиналис)в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герпеса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B06.569.007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цитомегаловируса (ВПГ-V)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папилломы человека в биологическом материале в реакции иммунофлюоресценции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определения иммунного статуса (6 пар)"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"Общий цитокератин"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13 123,29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миеломной болезни"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острых лейкозов"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41 267,39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B06.575.008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пароксизмальной ночной гемоглобинурии"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4 228,77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B06.576.008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хронических лейкозов/ лимфопролиферативных заболеваний"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29 563,24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"панель для диагностики минимальной остаточной болезни при лейкозах"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20 403,21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B06.577.008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"фагоцитоз"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B06.578.008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(кластера дифференцировки) CD 3+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B06.579.008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3+-DR+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B06.599.008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CD 34 Pe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Fagotest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8 981,58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B06.614.008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Иммунофенотипирование HLA-DRFitc в крови методом проточной цитофлуориметрии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Радиоиммунология (РИА)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B06.623.009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антигена простаты радиоиммунологическим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B06.628.009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онкомаркеров радиоиммунологическим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B06.632.009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свободного трийодтиронина (T3) радиоиммунологическим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Иммуноцитология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B06.638.010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Иммунограмма (Е-розетки и Манчини)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B06.639.010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В-лимфоцитов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B06.652.010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Т-лимфоцитов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Иммуногистохимия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1-4 маркеров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5-10 маркеров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26 881,98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блок-препарата опухолевой ткани иммуногистохимическим методом с использованием более 10 маркеров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40 246,75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(стандарт-панель)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B06.674.011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материала трепанобиопсии костного мозга иммуногистохимическим методом (расширенная панель)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104 587,90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B06.664.011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кожи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23 982,44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B06.665.011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печени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31 404,56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B06.666.011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ткани почек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16 861,58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B06.667.011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заместительной терапии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12 514,81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B06.668.011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чувствительности опухолевых клеток к химиопрепаратам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28 471,29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B06.669.011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лимфопролиферативные заболевания иммуногистохимическим методом (стандарт-панель)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лимфопролиферативных заболеваний иммуногистохимическим методом (расширенная панель)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40 724,97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B06.675.011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рецептора PD-L1 из биоптата опухолевой ткани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56 372,44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B06.676.011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гена ALK из биоптата опухолевой ткани иммуногистохимическим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58 731,04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B06.000.012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антиэритроцитарных антител в непрямом тесте Кумбса в ID-картах (качественный тест)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титра антиэритроцитарных антител в непрямом тесте Кумбса в ID-картах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стандартными сыворотками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группы крови по системе ABO моноклональными реагентами (цоликлонами)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A (общий)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G (общий)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B06.408.012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Ig M (общий) в сыворотке крови на анализаторе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резус-фактора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субклассов Ig G с использованием ID-карт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B06.679.012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пробы Кумбса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Вассермана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микропреципитации с кардиолипиновым антигеном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Райта в сыворотке крови на бруцеллез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Хеддельсона в сыворотке крови на бруцеллез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реакция Колмера в сыворотке крови ручным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Коксаки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вирус краснухи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B06.689.012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дифтерию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иерсиниоз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коклюш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псевдотуберкулез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сальмонеллез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токсоплазмоз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на эхинококкоз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B06.696.012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пассивной гемагглютинации (РПГА) с антигеном бледной трепонемы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вирус Коксаки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реакции связывания комплемента (РСК) на лептоспироз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B06.699.012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парных сывороток на обнаружение вирусов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Видаля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Пауля-Буннеля (мононуклеоз)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Типирование по системе ABO/RhD(VI), обратным методом:DiaClonABO/D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листериоз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пастереллез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сыпной тиф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B06.706.012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непрямой реакции гемагглютинации (РНГА) на туляремию в сыворотке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канабиноидов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B07.708.003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седативных и снотворных веществ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B07.718.003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порфиринов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этанола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3-х компонентным тестом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4-х компонентным тестом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5-и компонентным тестом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наркотических средств и психотропных веществ 6-и компонентным тестом в биологическом материале экспресс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Газовая хроматография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B07.710.013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алкоголя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B07.734.013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суррогатов алкоголя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газовой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Жидкостная хроматография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жидкостной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B07.000.015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Тонкослойная хроматография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B07.703.015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амфетаминов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B07.704.015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галлюциногенов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B07.706.015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кокаина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B07.707.015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1-4 бензодиазепина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22 423,04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B07.709.015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стимуляторов, включая кофеин,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B07.721.015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опиатов (морфин, кодеин и др.)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B07.711.015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барбитуратов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B07.725.015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каннабиноидов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B07.729.015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опиоидов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B07.719.015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производных фенотиазинового ряда в биологическом материале методом тонкослойной хроматографии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22 628,63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Гистопатология и цитология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1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105 688,96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2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121 414,22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3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175 106,52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Патолого-анатомическое вскрытие трупа – аутопсия 4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241 954,64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 трупа без лабораторных методов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101 928,22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1-й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2-й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3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6 415,13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Гистологическое исследование 1 блок-препарата операционно-биопсийного материала 4 категории сложности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степени пролиферации вагинального эпителия ("гормональное зеркало")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Риноцитограмма соскоба из слизистой оболочки носовой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(с окраской по Романовскому-Гимзе, Diff-Qwik, Май-Грюнвальду, Грамму, Паппенгейму)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материала (интраоперационные экспресс цитологические исследования)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конго красным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7 128,81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B08.759.001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серебрением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трихромом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11 263,90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Цитохимическое исследование биоптата с ШИК реакцией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биологического материала методом иммунофлюоресцентной микроскопии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34 732,96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гистологического/цитологического материала методом электронной микроскопии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B08.763.001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исследование операционного и биопсийного материала (1-го блок-препарата)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B08.749.002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Цитологическое исследование мазка из шейки матки ПАП-тест на аппарате жидкостной цитологии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B08.851.024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Конфокальная лазерная сканирующая микроскопия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 биология и молекулярная генетика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Цитогенетический метод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B09.763.016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индикация мутагенного воздействия (Хромосомные аберрации)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B09.765.016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биологического материала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82 978,14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B09.766.016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клеток костного мозга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B09.767.016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лимфоцитов периферической крови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76 154,39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B09.768.016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некультивируемых клеток амниотической жидкости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B09.769.016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(ФИШ-метод) цитологических препаратов, гистологических срезов (1 зонд)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76 157,72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B09.770.016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периферической крови (кариотип)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8 251,06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B09.771.016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ворсин хориона/ плаценты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B09.772.016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амниотической жидкости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28 587,83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B09.773.016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костного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B09.775.016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Цитогенетическое исследование клеток пуповинной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Молекулярно-цитогенетическое исследование с использованием ДНК-зондов (ФИШ -метод) для определения ALK -положительных генов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139 888,53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метод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B09.776.017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ДНК из биологического материала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B09.777.017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ДНК на мутации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21 405,29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B09.778.017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17 аутосомных маркеров хромосом человека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78 072,59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B09.779.017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AZF фактора Y хромосомы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B09.780.017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Y хромосомы плода в крови матери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35 125,57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B09.781.017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гаплогруппы ДНК по 17 аллелям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39 321,14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B09.782.017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F2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B09.783.017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мутации F5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B09.784.017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LMNB1 при лейкодистрофии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52 512,55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B09.785.017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MLD при миопатии Дюшенна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59 197,41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B09.786.017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PAH при фенилкетонурии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B09.787.017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SMN при спинальной мышечной амиотрофии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B09.788.017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муковосцидоза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B09.789.017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болезни Слая 7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B09.790.017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Гурлера 1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B09.791.017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Марото-Лами 6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B09.792.017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Мартина -Белла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B09.793.017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Моркио 4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B09.794.017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Санфилиппо 3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B09.795.017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при синдроме Хантера 2 типа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B09.796.017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при мукополисахаридозах в ДНК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B09.797.017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полиморфизма в геноме человека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48 437,50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B09.798.017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резус фактора плода в крови матери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26 733,41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B09.799.017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1 класса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59 398,78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B09.800.017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HLA-типирования крови 2 класса молекулярно-генетический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лекарственной устойчивости ВИЧ-1 к антиретровирусным препаратам молекулярно-генетическим методом (методом генотипирования)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137 878,65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Флуориметрический метод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флуориметрическим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флуориметрическим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87 373,63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Масс-спектрометрия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B09.801.019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орфанных заболеваний в крови методом масс-спектрометрии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43 534,07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B09.802.019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мониторинг орфанных заболеваний методом масс-спектрометрии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63 966,01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B09.000.020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(ПЦР)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Молекулярно-генетический подтверждающий тест при сомнительных результатах методом ПЦР (NASBA)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8 401,40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abortus (бруцелла абортус)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melitensis (бруцелла мелитенсис)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B09.809.020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Brucella suis (бруцелла суис)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Candida spp. (кандида)в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Chlamydia spp. (хламидиа)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Gardnerella vaginalis (гарднерелла вагиналис)в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B09.813.020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Helicobacter pylori (хеликобактер пилори)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B09.814.020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Listeria (листериа)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Mycobacterium tuberculosis (микобактериум туберкулосис)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hominis (микоплазма хоминис)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pneumoniae (микоплазма пнеумониа)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urealiticum (микоплазма уреалитикум)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Mycoplasma genitalium (микоплазма гениталиум)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4 947,69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B09.819.020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Neisseria gonorrhea (нейссериа гонореа)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РНК вируса гепатита C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7 261,93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Toxoplasma gondii (токсоплазма гондии)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B09.823.020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Treponema pallidum (трепанема паллидум)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B09.824.020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Trichomonas vaginalis (трихомонас вагиналис)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Ureaplasma urealyticum (уреаплазма уреалитикум)в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аренавируса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 простого герпеса 1 и 2 типов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B09.829.020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A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D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E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5 510,76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G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B09.833.020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герпеса 3 типа (ВПГ-III)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B09.834.020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иммунодефицита человека (ВИЧ)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кори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5 352,80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папилломы человека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папилломы человека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простого герпеса 6 типа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B09.839.020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Эпштейн - Барра (ВПГ-IV)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Опеределение вируса Эпштейн - Барра (ВПГ-IV)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вируса гепатита B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5 317,02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парвовируса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B09.843.020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риновируса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B09.844.020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Т-лимфотропного 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филовируса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4 839,72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качественное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B09.847.020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цитомегаловируса (ВПГ-V)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энтеровируса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B09.849.020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Обнаружении вируса краснухи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B09.675.020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B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B09.676.020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вируса гепатита C в биологическом материале методом ПЦР количественное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9 667,32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B09.472.020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генотипа вируса гепатита C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7 093,27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B09.859.020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определение провирусной ДНК ВИЧ-1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18 846,61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B09.858.020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Количественное определение РНК ВИЧ 1 в плазме крови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25 882,95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BRAF из биоптата опухолевой ткани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93 056,58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B09.861.020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KRAS из биоптата опухолевой ткани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108 632,28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B09.862.020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мутаций гена EGFR из биоптата опухолевой ткани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142 254,84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В09.863.020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диагностическое исследование на выявление РНК коронавируса COVID-19 из биологического материала методом полимеразной цепной реакции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B09.850.020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Bordetella pertussis (бордетелла пертусис) в биологическом материале методом ПЦР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эндоскопия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Фиброэзофагогастродуоденоскопия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Видеоэзофагогастродуоденоскопия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Фиброэзофагоскопия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Видеоэзофагоскопия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бронхоскопия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 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Видеобронхоскопия 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8 414,32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Фибротрахеоскопия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Видеотрахеоскопия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интубация трахеи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забор содержимого трахеи/бронхов для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фиброколоноскопия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Фиброректосигмоидоскопия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Видеоректосигмоидоскопия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холангио-панкреатография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pH метрия эндоскопическим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Одномоментная pH метрия эндоскопическим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пищевода/желудка/12 перстной кишки кишки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6 114,36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ультрасонография толстого кишечника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Фиброларингоскопия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Фиброэпифаринголарингоскопия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щипковая биопсия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Видеоэпифаринголарингоскопия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Торакоскопия 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Риноскопия 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Видеоларингоскопия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Видеокольпоскопия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Видеоэнтероскопия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Видеокапсульная эндоскопия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134 375,05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видеоколоноскопия скрининговая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эндоскопия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лечебная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8 631,93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инородного тела из ЖКТ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механическая экстракция конкрементов/литотрипсия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13 960,96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электрохирургическая литотрипсия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14 206,09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пищевода/желудка/12 перстной кишки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толстого кишечника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13 804,30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назобилиарного дренажа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трахеи/бронха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резекция новообразования пищевода, желудка, тонкого, толстого кишечника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52 608,72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пневмодилатация при ахалазии кардии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16 745,01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12 852,78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Артроскопия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9 876,78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Фистулохоледохоскопия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9 872,04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Цистоуретроскопия лечебно-диагностическая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новообразований гортани/глотки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8 756,16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инородных тел из дыхательных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7 424,96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склеротерапия варикозно-расширеных вен пищевода и желудка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230 743,82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инъекционный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диатермокоагуляцией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8 695,90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C01.029.002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гемостаз механический (лигирование, клипирование)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подслизистая диссекция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87 357,38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баллоная дилатация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129 931,02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C01.032.002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пищевода по проводнику под эндоскопическим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верхних отделов желудочно-кишечного тракта (ЖКТ)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288 089,17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C01.015.002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стентирование желчевыводящих путей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288 497,10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(в 12 отведениях) с расшифровкой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Нэбу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по Слопаку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исследование с дозированной физической нагрузкой (тредмил, велоэргометр)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3 754,11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Электрокардиографическое дополнительное исследование с фармакологическими пробами (обзидан, KCL)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(исследование аритмии)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Чрезпищеводная кардиостимуляция (ишемический тест)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электрокардиограммы (24 часа)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C02.009.000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Суточное мониторирование артериального давления (24 часа)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Электрофизиологическое исследование сердца: ишемический тест (" 6 минутная ходьба")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7 789,69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 тесты: психоэмоциональные на ишемию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Эхокардиография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Стресс-эхокардиография с фармакологической пробой (добутамин)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Чреспищеводная эхокардиография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Кардиоинтервалография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Кардиотокография плода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Видеозапись эхокардиографии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C02.019.000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Нейросонография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Холтеровское мониторирование электроэнцефалограммы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Ночной видеомониторинг электроэнцефалограммы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34 658,28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 электроэнцефалограммы (первый час)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Видеомониторинг электроэнцефалограммы (последующий час)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Электроэнцефалография с компьютерной обработкой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C02.023.000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Электроэнцефалографические пробы (фото-, фоностимуляция, гипервентиляция)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5 371,67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 игольчатая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Электронейромиография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при записи на автоматизированных аппаратах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на неавтоматизированных аппаратах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Спирография с функциональными пробами (фармакологическая, физическая нагрузка) на автоматизированных аппаратах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Бодиплетизмография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функции внешнего дыхания (спирография, бодиплетизмография)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C02.039.000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Паллестезиометрия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вегетативного статуса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Реовазография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Реоэнцефалография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C02.049.000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Полисомнография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 и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доплерография (УЗДГ)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брахиоцефального ствола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брюшного отдела аорты и ее ветвей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селезенки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яичка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сосудов полового члена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и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верхних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артерий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УЗДГ вен верхних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соотношения скорости кровотока на аорте и периферических артериях прибором для неинвазивного определения атеросклероза (40 мин)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(УЗИ)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гепатобилиопанкреатической области (печень, желчный пузырь, поджелудочная железа, селезенка)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и протоков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желчного пузыря с определением функций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селезенки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поджелудочной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надпочечников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диагностика комплексная (печень, желчный пузырь, поджелудочная железа, селезенка, почек)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желудка трансабдоминальное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мочеполовой системы комплексное у мужчин (почки, надпочечники, мочевой пузырь с определением остаточной мочи, предстательная железа, яички)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7 327,09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почек, мочевого пузыря с определением остаточной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мочевого пузыря с определением остаточной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Трансабдоминальное УЗИ предстательной железы и мочевого пузыря с определением остаточной мочи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трансректальное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трансуретральное предстательной железы и мочевого пузыря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органов мошонки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3 769,37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молочных желҰз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поверхностных лимфатических узлов (одна анатомическая зона)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забрюшинных лимфатических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плевры и плевральной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мягких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забрюшинного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брюшной полости, малого таза (наличие жидкости)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слюнных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придаточных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глаз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(трансабдоминальное)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гинекологическое (трансвагинальное)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 под контролем УЗИ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 1 триместре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акушерское во 2 - 3 триместре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в 3-4 D режиме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аспирация ворсин хориона под контролем УЗИ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кордоцентез под контролем УЗИ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Трансабдоминальный плацентоцентез под контролем УЗИ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Ультразвуковое исследование одного сустава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кисти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шейного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УЗИ поясничного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молочной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периферических лимфоузлов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Соноэластография мягких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12 769,90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Интраоперационные ультразвуковые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Фибросканирование печени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флюорография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черепа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турецкого седла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сосцевидных отростков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челюсти (2 проекциии)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внутриротовая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зуба внеротовая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шейного отдела позвоночника с функциональными пробами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грудной клетки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обзорная органов грудной клетки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органов грудной клетки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ребер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грудины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ключицы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лопатки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сердца с контрастированием пищевода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5 024,95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гортани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органов брюшной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рентгенография органов брюшной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C03.029.005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Спленопортография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93 893,36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Непрямая возвратная спленография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47 024,63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пищевода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Рентгеноскопическое исследование желудка с контрастированием (двойное контрастирование)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Ирригоскопия/ирригография (двойное контрастирование)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Дуоденография с релаксацией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Рентгеноскопия тонкой кишки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плеча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предплечья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локтевого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C03.039.005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плечевого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 с захватом лучезапястного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кисти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пояснично-крестцового отдела позвоночника с функциональными пробами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таза и тазобедренных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крестцово-подвздошных сочленений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крестцово-копчикового отдела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тазобедренного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бедренной 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коленного сустава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голеностопного сустава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костей голени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пальцев кисти/стопы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C03.049.005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стоп в боковой проекции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Рентгеноскопический контроль репозиции и фиксации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Ортопантомография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Холангиохолецистография внутривенная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Фистулохолангиография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10 972,64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Обзорная урография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Урография внутривенная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12 659,86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C03.059.005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Антеградная пиелоуретерография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пиелоуретерография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нисходящая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Цистография восходящая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Микционная цистоуретерография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Уретрография (нисходящая, восходящая)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Пневмоперитонеум, ретропневмоперитонеум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Гистеросальпингография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C03.069.005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височных костей (по Стенверсу, Шюллеру, Майеру)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гортани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носоглотки,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черепа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94 839,28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Фистулоангиография под контролем ЭОП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C03.078.005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Дакриоцистография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Рентгенография орбит по Резе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Маммография (4 снимка)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7 233,90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Прицельная маммография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Дуктография (контрастирование млечных протоков)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стереотаксическим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19 377,47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Продольная томография органов грудной клетки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C03.089.005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костей и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C03.090.005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Томография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всего скелета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поясничного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C03.105.005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Рентгеновская денситометрия тазобедренных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C03.093.005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Контрастная бронхография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и средостения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костно-суставной системы (1 анатомическая зона)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придаточных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пирамид височных 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головного мозга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24 707,43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шеи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24 747,53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грудной клетки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сердца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25 118,57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органов малого таза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24 705,64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прочих органов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24 871,64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Компьютерная томография толстого кишечника (виртуальная колоноскопия)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18 646,24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(МРТ)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грудной клетки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(1 анатомическая зона)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C03.009.007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средостения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брюшной полости и забрюшинного пространства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органов таза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костей/суставов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позвоночника с контрастированием (1 анатомическая зона)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прочих органов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головного мозга с оценкой перфузии, МРТ-трактографией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29 708,34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молочных желез с динамическим контрастным усилением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C03.017.007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Магниторезонансная томография сердца с контрастированием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Радиоизотопная диагностика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Радиометрия и радиография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Радиометрические исследования функции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миокарда (3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151 075,01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скелета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скелета - каждая последующая проекция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44 246,22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легких (4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30 381,26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паращитовидных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69 532,75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статическая гепатобилиарной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33 928,20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динамическая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статическая головного мозга (3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87 608,46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перфузионная динамическая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сердца)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26 230,08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гепатобилиарной системы)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почек)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36 756,42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 (сцинтиграфия динамическая моторно-эвакуаторной функции желудка)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C04.016.009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Равновесная радиоизотопная вентрикулография левого желудочка 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60 844,64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C04.017.009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слезных протоков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C04.018.009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слюнных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C04.019.009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Сцинтиграфия трехфазная костно-суставной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перфузии миокарда (в покое, с нагрузкой)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160 514,71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100 520,86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C04.003.011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щитовидной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34 329,97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C04.004.011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паращитовидных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80 680,49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C04.005.011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гепатобилиарной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53 070,56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C04.006.011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почек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57 006,28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C04.007.011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костно-суставной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45 801,51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C04.008.011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моторно-эвакуаторной функции желудочно-кишечного тракта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44 980,71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C04.009.011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нейроэндокринных образований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438 443,60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молочных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94 386,09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головного мозга при поиске эпилептогенных очагов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115 607,42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новообразования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71 246,03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C04.013.011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лимфопролиферативных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90 331,25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C04.014.011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C04.015.011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Однофотонная эмиссионная компьютерная томография, совмещенная с компьютерной томографией (ОФЭКТ/КТ) обнаружения сторожевых лимфоузлов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178 806,05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C04.000.010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C04.001.010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одной анатомической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259 433,72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C04.002.010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 (ПЭТ) + компьютерная томография всего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271 569,32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Ангиографические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CХХ.ХХХ.011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артериография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59 647,80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C88.490.011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Селективная артериография прочих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Мезентерикопортография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C88.472.011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Гепатоартериография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C88.660.011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флебография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59 118,42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C88.670.011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флебография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65 684,50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C88.480.011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Периферическая артериография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67 104,24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C88.550.011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одного катетера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76 960,72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C88.560.011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Коронарная артериография с использованием двух катетеров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84 174,76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C88.420.011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Аортография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66 795,82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процедуры и манипуляции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6-10 местная барокамера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одноместная барокамера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9 870,19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D93.950.003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Гипербарическая оксигенация (ГБО), барокамера передвижная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аппликационная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проводниковая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Анестезия инфильтративная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 внутривенный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D96.700.027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Интубационный наркоз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22 280,35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D03.901.028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Регионарная анестезия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D04.820.008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Новокаиновая блокада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D89.370.009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D89.371.010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 с физической нагрузкой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D89.372.011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Пикфлоуметрия, функциональная проба с лекарствами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вены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D99.296.013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крови из пальца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D91.911.013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материала на микробиологические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D96.330.014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желудка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D96.390.015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D45.161.016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Дуоденальное зондирование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D45.162.017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желудочного сока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D93.891.018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сестринского ухода за пациентом старческого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D99.590.019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без стоимости препарата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D89.700.020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пункция (поверхностная)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D93.981.022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ламинарным фильтрованным потоком воздуха палат (онкогематология)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10 678,60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D92.060.023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Предлучевая топометрическая подготовка-центрация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терапия, РОД Гр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D92.231.026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Конформная лучевая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D92.241.026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опухолей различных локализаций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35 177,27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D92.242.026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Интенсивно-модулированная лучевая терапия злокачественных новообразований висцеральных органов грудной клетки, брюшной полости, малого таза и лимфом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45 176,00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D92.244.026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модуляцией (изменением) интенсивности (флюенса) внутри пучка во время облучения рака молочной железы, органов головы и шеи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27 825,26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D92.245.026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 с модулированной интенсивностью при раке женских гениталий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D92.246.026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терапия, управляемая по изображениям для опухолей отдельных локализаций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47 410,14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рака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347 796,90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D92.202.030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Интерстициальная лучевая терапия (брахитерапия) локализованного рака предстательной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##########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акустической невриноме (Шваннома)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142 432,70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акустической невриноме (Шваннома)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175 431,91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назофарингиальной зоны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126 829,43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опухоли или MTS головного мозга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140 323,81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опухоли или MTS головного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179 739,32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артериовенозной мальформации (AVM)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155 115,39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радиохирургия при артериовенозной мальформации (AVM)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175 471,97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печени или MTS в печень/ раке поджелудочной железы)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133 397,22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D92.320.049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Стереотаксическая радиотерапия при раке лҰгкого или MTS в лҰгкое или метастазировании (MTS) в лимфоузлы средостения (1 процедура)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133 414,35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D92.062.027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индивидуальной фиксирующей маски для радиотерапии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14 698,24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D92.061.028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индивидуального режима радиотерапии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D92.201.029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Внутриполостная гамматерапия (при раке шейки матки и прямой кишки), РОД 5Гр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14 489,07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D92.063.030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дозиметрическое планирование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14 537,17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D86.190.031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образования лимфоузла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D86.410.032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удаление патологии и/или новообразований кожи/подкожной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D99.711.034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удаление липидов низкой плотности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654 294,70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D50.920.035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Альбуминовый диализ на аппарате искусственная печень - MARS (экстракорпоральной печеночное пособие)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##########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D99.792.036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клеток и медиаторов - 5 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346 436,66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D99.793.037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(ручной способ)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324 401,11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D99.796.038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костного мозга для аутотрансплантации (автоматизированный способ)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480 806,53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D99.974.039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стволовых клеток периферической крови для аутотрансплантации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271 239,50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D99.795.040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Заготовка, культивирование и криоконсервация фетальных клеточных медиаторов - 10 доз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228 034,70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D88.790.001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УЗИ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19 407,67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Пункционная/аспирационная биопсия под КТ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20 171,24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Тонкоигольная аспирационная биопсия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14 608,81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D92.090.002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Лечебная пункция под КТ контролем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18 916,22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швов, удаление лигатур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D99.712.052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Экстракорпоральный метод лечения Грамм - негативного сепсиса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942 447,11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D00.931.053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кадавра к мультиорганному забору органов и/или тканей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221 812,55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D92.247.026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Дистанционная лучевая терапия с использованием фотонов на линейном ускорителе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291 324,93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498 562,32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D00.120.055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монооксида азота в лечении легочной гипертензии (с учетом стоимости газовой смеси) у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536 454,91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D92.410.057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лучевая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148 935,28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D92.203.030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Высокодозная брахитерапия при раке женских половых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D54.970.059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Гипертермическая интраперитонеальная химиотерапия (HIPEC)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##########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956 181,57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D99.850.056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Локальная гипертермия для опухолевых процессов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33 445,42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D00.121.027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 наркоз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D00.121.028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Ингаляционный наркоз для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11 368,15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гинеколога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D69.700.101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внутриматочного противозачаточного устройства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D70.331.103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кисты влагалища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D91.496.105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мазка на онкоцитологию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D66.810.106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Эхогидротубация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D91.494.107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 Шуварского-Миллера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D62.111.108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пункция яичника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20 177,32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D62.112.109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Трансвагинальная пункция яичника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ооцит-кумулюсных комплексов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86 846,33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D99.962.111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центрифугирование-флотация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88 477,42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D99.963.112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спермы: метод центрифугирования в градиенте плотности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90 018,83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D69.921.113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классический метод IVF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D69.922.114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оплодотворение: инъекция сперматозоида в цитоплазму ооцита ICSI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187 386,16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D69.923.115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Культивирование эмбрионов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114 796,24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D69.924.116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Внутриматочное введение эмбриона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117 294,80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D69.925.132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Индукция суперовуляции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289 694,34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D68.120.131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Гистероскопия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D70.210.117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Кольпоскопия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D99.961.118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Инсеминация донорской спермы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D68.230.120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Абляция эндометрия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D71.310.122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наружных половых органов и/или промежности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D68.211.123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Разъединение синехий (зондом)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D71.250.124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 бартолиниевой железы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D67.320.125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эрозии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D67.110.126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шейки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D67.120.127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цервикального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D97.710.128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внутриматочного контрацептива (крючком/кюреткой)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D69.090.129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выскабливание полости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D69.590.130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кюретаж полости матки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ЛОР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D22.010.201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пазухи носа для аспирации или лаважа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D22.020.202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или лаваж пазухи носа через естественное отверстие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D20.800.203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евстахиевой трубе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D98.120.204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носа, без рассечения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D98.130.205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внутрипросветного инородного тела из глотки, без рассечения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D21.010.206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тампонада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D21.020.207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тампонада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D28.000.208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паратонзиллярного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D21.091.210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 кровоточащего участка в полости носа (диатермическая и лазерная)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D21.321.211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Анемизация слизистой ЛОР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D20.091.212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грануляции и полипов (ЛОР)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игровая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D95.431.214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Пневмомасаж барабанной перепонки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D21.330.215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Конхотомия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D20.940.216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барабанной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D20.090.217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Парацентез барабанной перепонки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абсцесса/фурункула (ЛОР)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 (ЛОР)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D31.010.225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Внутригортанные вливания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фонопедагогом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офтальмолога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D12.230.301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Гониоскопия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D16.210.302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Офтальмоскопия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D95.021.303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объективного и субъективного угла косоглазия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D95.022.304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фузионных резервов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D95.023.305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характера зрения (гетерофория) (2глаза)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D95.024.306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угла девиации по Гиршбергу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D95.220.307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Электроокулография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D95.020.308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Биомикроскопия глаза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D95.050.309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D12.240.310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D96.512.311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слезного мешка/век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D96.511.312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слезных путей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D97.311.314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швов (окулист)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D95.210.315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Электроретинография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D95.031.316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дефектов поверхности роговицы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D95.028.317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размера интраокулярной линзы (ИОЛ)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D95.280.318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критической частоты слияния мельканий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D95.270.319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Ширмера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D95.251.320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вызванных зрительных потенциалов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D95.025.321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роговицы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D95.026.322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Коордиметрия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D16.211.323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Циклоскопия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D95.027.324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Авторефрактометрия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D12.871.325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твердой мозговой оболочки для склеропластики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D95.131.326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Пахиметрия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D95.170.327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Кератотопография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D16.410.328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глазного протеза (стекло)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35 315,68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D95.010.329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очков: сложная коррекция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D95.029.330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биомикроскопия (UBM)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D89.111.331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внутриглазного давления по Маклакову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D95.132.332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Эндотелиальное исследование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D89.110.333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тонография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D95.133.334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Допплерографическое исследование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D95.110.336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Фотографирование глазного дна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D95.261.337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Реоофтальмография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D89.113.338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Бесконтактная пневмотонометрия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D89.114.339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Суточная тонометрия (бесконтактно)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D95.252.340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когерентная томография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D95.253.341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сканирование сетчатки (HRT)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D95.134.342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Аберрометрия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D95.221.343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Паттерн-электроретинография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D93.761.344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Дашевскому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D93.762.345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Аветисову-Мац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D93.763.346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на мускултренере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D93.764.347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Диплоптика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D93.768.348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Тренировка методом последовательных образов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D93.765.349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Упражнение на аккомодоконвергенцтренере (2 глаза)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D10.562.350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индивидуального пластмассового протеза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D95.111.351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Фотокератография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D95.311.353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резервов относительной аккомодации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D12.870.354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кератопластики и склеропластики из oculis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D12.873.356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tes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D12.874.357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энуклеации из пяточной жировой клетки (ПЖК)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D12.875.358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птеригиума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19 263,81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D12.876.359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для склеропластики из КМ ossis caput (оссис капут)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19 776,49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D12.877.360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os caput (ос капут)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D12.878.361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трубчатых костей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D12.879.362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тазовой кости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D12.880.363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patella (пателла)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D12.881.364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ребра (os coste) (ос косте)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D12.882.365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амниотической оболочки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D12.883.366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имплантата из хряща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4 178,05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D98.210.367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поверхностного инородного тела с глаз, без рассечения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D09.420.368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пробы из слезных канальцев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D95.260.369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Разгрузочные и нагрузочные пробы при глаукоме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D95.070.370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адаптации к темноте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D95.060.371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хроматического зрения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D95.120.372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Флуоресцентная ангиография или ангиоскопия глаз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6 054,18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D11.390.377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птеригиума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6 107,40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D12.790.382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гониопластика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D14.240.383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сетчатки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7 635,79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D12.591.384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трабекулопластика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хирурга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D86.011.401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гематомы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D86.223.402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гигромы, ганглия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D86.224.403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гидроаденита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D86.225.404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карбункула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D86.226.405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липомы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D86.227.406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нагноившейся мозоли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D86.271.407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/ коррекция ногтевой пластинки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D86.272.408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панариция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D86.273.409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паронихия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D48.811.410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парапроктита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D86.051.411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лигатурного свища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D81.910.412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D86.228.413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флегмоны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D86.229.414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фурункула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D93.571.415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D48.350.431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полипа анального канала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D96.231.417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заднего прохода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D96.232.418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Склеротерапия трещин с девульсией ануса (1 сеанс)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5 153,76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D49.040.432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анальной трещины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4 992,92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D86.210.433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эпителиального копчикового хода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13 431,29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D00.401.419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Эндовазальная коагуляция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коагуляция патологии и/или новообразований кожи/подкожной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D86.310.421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Диатермокоагуляция кожной патологии и новообразований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3 412,47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D54.960.421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пневмоперитонеума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6 239,81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D33.321.422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искусственного пневмоторакса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D03.310.423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спинномозговой пункции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D38.911.424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Подключичная катетеризация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D41.311.425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Стернальная пункция/Пункция костного 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9 726,77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D54.910.426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Лапароцентез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D41.312.427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Трепанобиопсия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14 052,96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D86.041.428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Атеромотомия/эктомия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D39.700.429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склеротерапия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109 328,79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D39.701.430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Рентгеноэндоваскулярная эмболизация (+ электрокоагуляция)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109 902,41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D86.110.435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кожи и/или подкожной клетчатки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D86.111.435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кожно- мышечного лоскута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D86.220.436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раны/ожога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травматолога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D79.700.501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вправление вывиха, неуточненная локализация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D93.541.502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гипсовой повязки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D97.881.503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гипсовой повязки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D93.530.504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других иммобилизующих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D83.960.505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Внутрисуставное введение лекарственных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D79.790.506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репозиция костных отломков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уролога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D96.491.601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Промывание мочевого пузыря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D99.941.602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Взятие секрета простаты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D99.940.603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простаты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D57.321.604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Хромоцистоскопия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D89.240.605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Урофлоуметрия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D96.492.606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Инстилляция уретры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D64.010.607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парафимоза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2 077,32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D64.991.608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уздечки полового члена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D64.992.609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олеогранулемы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6 255,53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Ретроградная цистометрия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3 124,17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D89.220.612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уродинамическое исследование (КУДИ)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9 637,38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D63.100.613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Иваниссевича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D63.101.614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Мармара (Субингвинальная микрохирургическая варикоцелэктомия)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D64.930.615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крайней плоти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D49.460.616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Геморроидэктомия по Миллигану-Моргану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D60.110.618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 трансректальная биопсия простаты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D64.001.619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Циркумцизия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нефролога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D39.950.701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36 231,58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D39.955.703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Гемодиализ на уровне круглосуточного стационара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24 595,48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взрослым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54 018,36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D54.980.705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перитонеального катетера детям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66 019,07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D54.981.705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D54.982.706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32 013,27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D54.986.710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29 696,46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Гемосорбция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22 852,69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D99.710.714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Плазмаферез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D39.952.715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Гемо(диа)фильтрация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35 489,26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D39.953.716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Изолированная фильтрация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лактатным буфером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лактатным буфером на уровне круглосуточного стационара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амбулаторный перитонеальный диализ с бикарбонатным буфером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9 925,14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перитонеальный диализ с бикарбонатным буфером на уровне круглосуточного стационара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14 095,81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24 929,21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лактатным буфером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20 258,36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лактатным буфером на уровне круглосуточного стационара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33 145,93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Амбулаторный автоматизированный перитонеальный диализ с бикарбонатным буфером (дети)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31 853,29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D54.985.728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Автоматизированный перитонеальный диализ с бикарбонатным буфером на уровне круглосуточного стационара (взрослые)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37 579,22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аллерголога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D99.121.801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аллергенами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D99.122.802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Кожные тесты с лекарствами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D99.123.803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Провокационная проба аллергенами (конъюнктивальная, эндоназальная, эндобронхиальная, аппликационная и так далее)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D99.124.804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Аллергометрическое титрование (конъюнктивальная, эндоназальная, эндобронхиальная, аппликационная и так далее методики)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D99.125.805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специфической гипосенсибилизации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Психотерапевтические процедуры и манипуляции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D94.021.901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Аутотренинг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D94.022.902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рациональная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D94.081.903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диагностирование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D94.023.904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Психокорреционная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D94.024.905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Гипноза сеанс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D94.025.906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Психотерапия по методу Телешковской Л.Е.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D94.026.907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Гештальт-терапия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D94.027.908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нейролингвистическое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D94.028.909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Холотропное дыхание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органами следствия и дознания на предмет употребления психоактивных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D94.111.911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освидетельствование на факт употребления алкоголя и состояния опьянения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D94.110.911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Судебно-психиатрическая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224 791,60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D94.450.912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Судебно-наркологическая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D94.029.909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сеанс психотерапии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D94.030.909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Групповой сеанс психотерапии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D94.031.909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Психодрама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D94.032.909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обследование расстройств аутистического спектра с использованием методик ADOS и ADI-R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D94.033.909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Нейропсихологическое обследование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D94.034.909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применению РЕСS-системы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D94.035.909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Психокоррекционная работа по альтернативным методам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D0X.​XXX.​XXX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D02.​XXX.​XXX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электрогальваническая ванна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Электрофорез с импульсными токами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Трансцеребральная электроанальгезия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Диадинамические токи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Флюктуоризация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Электронейростимуляция чрескожная (TENS-терапия)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Интерференцтерапия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Электростимуляция мышц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Дарсонвализация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Ультратонотерапия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Индуктотермия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Ультравысокочастотная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УВЧ индуктотермия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Сантиметровая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Дециметровая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Миллиметровая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Магнитолазеротарапия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Магнитоультразвуковая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Электросон-электрофорез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Гальваноиндуктотермия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Транскраниальная микрополяризация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Фотолечение (светолечение)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Биоптрон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ультрафиолетовое облучение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ультрафиолетовое облучение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облучение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Лазеротерапия (квантовая терапия)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диапазон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Внутривенная лазеротерапия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Гидролазерный душ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 лазерным сканирующим лучом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Инфракрасное излучение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Видимое излучение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Фототерапия белым светом на зрительный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Фотохимиотерапия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Ингаляционная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Аэрозольтерапия синглетно-кислородной смесью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Электроаэрозольтерапия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"Соляная" камера (спелеокамера)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1 761,87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влажные укутывания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Влажные обтирания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души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ванны по Валинскому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по Гауффе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контрастные ванны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контрастные ванны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4-х камерная струйно-контрастная ванна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душ-массаж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Лечебные ванны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методики бальнеофизиотерапии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Гидроколонотерапия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Озокеритолечение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Фанго-парафинотерапия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Нафталанолечение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применение нативной грязи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3 333,13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Сочетанные грязелечебные процедуры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Пунктурная рефлексофизиотерапия (физиопунктура)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Многоигольчатый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2 762,10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Су-джок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Акупрессура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Ультрафонопунктура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Фармакопунктура с ультрафонофорезом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Прижигание (прогревание полынными сигарами, моксотерапия)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Электропунктура и электроакупунктура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Фолля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КВЧ-пунктура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Криопунктура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Франклинизация в сочетании с иглорефлексотерапией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Механические колебания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Ультразвуковая терапия (фонофорез)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Вакуум-фонофорез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Ударно-волновая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Аппаратный лимфодренаж с ультразвуковой и амплипульстерапией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Интервальная вакуумная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Бифокальная резонансная виброакустическая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D02.ХХХ.ХХХ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групповая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(без двигательных нарушений)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верхней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нижней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активная индивидуальная на мышцы туловища и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баланс сидя/стоя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индивидуальная на обучение/коррекция ходьбы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верхней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нижней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пассивная на мышцы туловища и таза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Кинезотерапия по методу проприоцептивной нервно-мышечной фасцилитиации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индивидуальная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групповая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1 381,39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групповая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Гидрокинезотерапия индивидуальная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Дыхательная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Гимнастика на основе метода К. Шрот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Пассивная разработка (для 1 этапа реабилитации без двигательных нарушении)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положением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эрготерапии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методические системы активной кинезотерапии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Бобат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Войта-терапия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Динамическая проприоцептивная коррекция с использованием нагрузочных костюмов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Тейпирование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пассивная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Механотерапия активная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навыков ходьбы на оборудовании с БОС и видеоанализом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восстановлению навыков ходьбы на оборудовании с БОС и видеоанализом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Кардиотренировка с использованием аппаратов и тренажеров индивидуальная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Роботизированная локомоторная кинезотерапия (экзоскелет)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5 535,95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нижних конечностей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нижних конечностей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роботизированном комплексе для локомоторной терапии для верхних конечностей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Диагностическое тестирование на роботизированном комплексе для локомоторной терапии верхних конечностей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пневматическом тренажере с увеличением нагрузок, тестированием и анализом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тренажере с биологически активной связью (БОС) и с цифровым зеркалом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системе по восстановлению и оценке баланса и вестибулярного аппарата с биологически обратной связью (БОС) (стабилоплатформа)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системе восстановления и оценки мышечной активности для лежачих больных с биологически обратной связью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Постурография (роботизированная) диагностическая и лечебная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Тракция позвоночника (один отдел)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Вертикализация на подъемном устройстве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массаж всего тела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Сегментарный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Точечный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Вакуумный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Вибромассаж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Цигун-массаж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головы (лобно-височной и затылочно-теменной области)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волосистой части головы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воротниковой зоны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шейно-грудного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шеи, воротниковой зоны и обоих плечевых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грудного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верхней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области грудной клетки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плечевого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локтевого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лучезапястного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кисти и предплечья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всего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мышц передней брюшной стенки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D02.022.007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пояснично-крестцовой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D02.023.007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D02.024.007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тазобедренного сустава и ягодичной области (одноименной стороны)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D02.025.007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 и поясничной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D02.026.007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нижней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D02.027.007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коленного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D02.028.007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голеностопного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D02.029.007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стопы и голени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D02.030.007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D02.031.007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Баночный массаж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D02.​XXX.008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реабилитации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движения в суставе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D02.001.013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оценка по шкале больших моторных функции (GMFM)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Диагностический тест на аналитических тренажерах с программой биологической обратной связи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D02.013.008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аналитических тренажерах с программой биологической обратной связи (БОС)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2 725,18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Этапное гипсование нижней конечности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ортопедических стелек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5 305,75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нижних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14 224,67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ортезов верхних конечностей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12 529,21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корсетов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38 262,01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DХХ.ХХХ.200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и манипуляции сурдолога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Импедансометрия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сурдологом аудио-(речевого) процессора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5 796,82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Речевая аудиометрия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Тональная пороговая аудиометрия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Аудиометрия в свободном звуковом поле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стационарных слуховых вызванных потенциалов на модулированный 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6 323,48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отоакустической эмиссии на частоте продукта искажения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Тимпанометрия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акустического рефлекса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распада акустического рефлекса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функции слуховой трубы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Промонториальное тестирование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нервного ответа слухового нерва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Телеметрия импеданса электродов слухового импланта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4 265,59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D95.410.227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Надпороговая аудиометрия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выходного уровня сигнала слуховых аппаратов методом измерения в реальном 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4 301,26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аудио (речевого) процессора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5 295,67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Настройка слухового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 слухового аппарата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D95.480.229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задержанной вызванной отоакустической эмиссии (аудиологический скрининг)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коротколатентных слуховых вызванных потенциалов (аудиологический скрининг)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2 895,47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Социально-педагогическая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D02.014.008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системе Монтессори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логопедом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D02.071.227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сурдопедагогом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Сурдопедагогическое обследование состояния слуха пациента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слуховых аппаратов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D95.470.235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сурдопедагогом настройки аудио- (речевого) процессора системы кохлеарной имплантации, среднего уха, костной проводимости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D02.002.014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логоритмики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D02.003.014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с дефектологом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D02.004.014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трудовому обучению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D02.005.014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Кружок по прикладному творчеству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D02.006.014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парикмахерской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D02.007.014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костюмерной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D02.008.014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D02.009.014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в секции адаптивного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D02.010.014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игровой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D02.011.014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на автодроме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D02.012.014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музыкотерапии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Терапевтический 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однокорневого зуба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первого премоляра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8 603,51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моляра,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10 195,62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временных зубов у дошкольников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1 корня постоянного зуба или методом прижизненной ампутации пульпы,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5 914,24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двух корней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7 231,50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7 017,71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пульпита пломбированием 3 корней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всех каналов,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10 656,92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большого коренного зуба с пломбированием двух каналов,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моляра с пломбированием одного канала,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всех каналов,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9 816,98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первого премоляра верхней челюсти с пломбированием одного канала,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9 919,73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однокорневого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8 899,99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временного или постоянного зуба импрегнационным методом,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1 корня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7 058,42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12 636,46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2 корней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13 874,23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15 116,48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периодонтита с пломбированием 3 корней постоянного зуба,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16 604,38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окись-цинковой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пастой на резорцин-формалиновой основе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Распломбирование корневого канала, запломбированного цементом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поверхностного и среднего кариеса I и II степени активности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глубокого кариеса,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3 529,58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цемента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лечение 1 зуба при неосложненном кариесе III степени активности, завершенное пломбой из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Ремтерапия под контролем окрашивания зуба или местная флюоризация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канала коренного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Извлечение инородного тела из фронтального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старой пломбы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Консервативное лечение при травматическом повреждении 1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4 458,49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D03.041.001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функциональное восстановление анатомической формы зуба при гипоплазии, флюорозе в 1 зубе КМХО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D03.042.001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D03.043.001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Медикаментозная обработка пародонтальных карманов ирригации, орошения, аппликации с наложением повязки на 2-5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D03.044.001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5 062,12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D03.045.001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Кюретаж парадонтального кармана в области 1 зуба с использованием методик направленной регенерации костной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9 955,04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D03.046.001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парадонтального абсцесса (в области 1 зуба)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острых форм стоматита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D03.048.001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Избирательная пришлифовка (1-2 зуба)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D03.057.001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штифтовой вкладки (для дальнейшего протезирования)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Хирургический 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простое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сложное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вмешательством на альвеолярном отростке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4 724,00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абсцесса, разрез или иссечение капюшона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после операции (стоматолог)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гнойной раны с дренированием (стоматолог)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1-2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одонтогенной кисты в области 3-4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Вправление вывиха верхне-нижнечелюстного сустава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4 103,05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шинирование зубов (6-8 зубов)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единочелюстное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Шинирование при переломе челюстей двучелюстное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8 329,07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альвеолита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3 016,93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Альвеолоэктомия в области 1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неврита луночкового нерва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невралгии (стомалог)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8 285,26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смене прикуса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временного зуба по поводу осложнения кариеса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4 243,08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постоянного зуба с компактостеотомией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уздечки губ, языка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5 584,89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Цистостомия (стоматолог)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12 781,07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Цистоэктомия (стоматолог)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Компактостеотомия в области 2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6 466,22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верхушки корня зуба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мягких тканей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эпулиса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5 536,45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ретенционной кисты слизистой оболочки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осложненный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D03.029.002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сверхкомплектного зуба, не осложненный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5 221,66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D03.030.002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нескольких зубов в одной зоне (2-3 зуба)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6 225,68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D03.031.002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доброкачественных новообразований альвеолярного отростка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D03.032.002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новообразований мягких тканей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D03.033.002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заболеваний слюнных желез: зондирование протока слюнных желез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D03.034.002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хирургическая обработка раны челюстно-лицевой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D03.035.002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пластики преддверия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12 473,79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D03.036.002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Репозиция и фиксация зуба при его вывихе с пришлифовкой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врожденной патологией челюстно-лицевой области с использованием аппарата для устранения зубочелюстных аномалий (ортодонтическая пластинка)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помощь детям с различными видами зубочелюстных аномалий с использованием ортодонтического съемного аппарата (ортодонтическая пластинка)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12 693,34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Ортодонтическая коррекция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D03.011.003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первичное обследование и оформление документации больного с челюстно-лицевой патологией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D03.058.001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одного слепка эластичной массой при врожденной челюстно-лицевой патологией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3 638,27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D03.059.001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постоянных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D03.060.001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Пришлифовка молочных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D03.038.002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Гемисекция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D03.000.003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Профилактический 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D03.001.003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Миотерапия (1 сеанс)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D03.002.003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 применение реминерализующих препаратов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D03.003.003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фторлаком молочных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D03.004.003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аппликации фтор-цементом в одном зубе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D03.005.003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Сошлифовывание бугров временных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D03.006.003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фиссур герметиками в одном зубе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D03.007.003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Сепарация временных зубов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1 745,15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D03.008.003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осмотры полости рта детей в детских дошкольных образовательных организациях, учащихся средних общеобразовательных организаций, женщин, вставших на учет по беременности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2 723,74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D03.009.003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детей санитарно-гигиеническим навыкам по уходу за зубами и слизистой оболочкой полости 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ЗОЖ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профилактических кабинетах, школах оздоровления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3 698,48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больных и членов их семей самоконтролю, само-и взаимопомощи в соответствии с программами управления хроническими заболеваниями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 по телефону "Горячей линии"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интепретация диагностических исследований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услуг функциональной диагностики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электрокардиограммы (12 отведений)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электрокардиографического исследования по Нэбу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электрокардиографического исследования по Слопаку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холтеровского мониторирования электрокардиографии (24 часа)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7 018,03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суточного мониторирования артериального давления (24 часа)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4 986,83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кардиоинтервалографии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кардиотокографии плода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2 454,80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нейросонографии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2 436,57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E01.009.000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электроэнцефалограммы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2 956,70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холтеровского мониторирования электроэнцефалографии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ночного видеомониторинга электроэнцефалографии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9 911,33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видеомониторинга электроэнцефалограммы (первый час)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1 512,12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видеомониторинга электроэнцефалограммы (последующий час)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электроэнцефалограммы с компьютерной обработкой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электроэнцефалографических проб (фото-, фоностимуляция, гипервентиляция)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2 805,49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электромиографии игольчатой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1 572,19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электронейромиографии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электромиографии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E01.015.000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реовазографии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E01.020.000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реоэнцефалографии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E01.021.000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результатов полисомнографии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11 796,68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рентгенографических изображений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диагностической флюорографии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черепа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черепа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турецкого седла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костей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сосцевидных отростков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челюсти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зуба внутриротовой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E02.009.000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обзорной рентгенографии органов грудной клетки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рентгенографии органов грудной клетки (2 проекции)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обзорной рентгенографии органов брюшной полости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ортопантомограммы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пазух носа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височных костей (по Стенверсу, Шюллеру, Майеру)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E02.016.000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орбит по Резе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E02.017.000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маммограммы (4 снимка)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E02.018.000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прицельной маммографии (1 проекция)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E02.019.000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всего скелета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рентгенографии зуба внеротовой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поясничного отдела позвоночника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E02.022.000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результатов рентгеновской денситометрии тазобедренных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1 052,06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E02.023.000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Интерпретация рентгенограммы костей и суставов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E02.024.000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компьютерных томограмм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3 188,09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E02.025.000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интерпретация магнитно - резонансных томограмм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E03.000.000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и интепретация диагностических услуг офтальмолога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E03.001.000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результатов фотографирования глазного дна (1 глаз)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1 522,16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 за медицинские услуги в рамках гарантированного объема бесплатной медицинской помощи и в системе обязательного социального медицинского страхования (далее – Тарифы на медицинские услуги) определяется с учетом следующих поправочных коэффициентов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тарифов на медицинские услуги, оказываемые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приказом Министра здравоохранения Республики Казахстан от 21 декабря 2020 года №ҚР ДСМ-309/2020 (зарегистрирован в Реестре государственной регистрации нормативных правовых актов под № 21858):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учета надбавки за работу в сельской местности к настоящим Тарифам на медицинские услуги – 1,1298;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приема и (или) консультации специалистов для проведения скрининговых осмотров организованных детей дошкольного возраста и студентов средне-специальных и высших учебных заведений до 18 лет в детских дошкольных учреждениях и организациях образования в соответствии с Правилами проведения профилактических медицинских осмотров целевых групп населения, определяется с применением поправочного коэффициента 0,5.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учета продолжительности отопительного сезона согласно приложению 1 к настоящим Тарифам на медицинские услуги;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Экологические коэффициенты согласно приложению 2 к настоящим Тарифам на медицинские услуги;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Тариф для медицинских организаций, имеющих свидетельство о прохождении аккредитации по стандартам Международной объединенной комиссии (JCI, США) согласно приложению 3 к настоящим Тарифам на медицинские услуги;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 согласно приложению 4 к настоящим Тарифам на медицинские услуги.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учета продолжительности отопительного сезона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городов/районов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Определение городов/районов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городов/районов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Коэффициенты учета продолжительности отопительного сезона
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1,0034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коэффициенты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 региона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Регион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регионов, населенных пунктов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Поправочный коэффициент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 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 для медицинских организаций, имеющих свидетельство о прохождении аккредитации по стандартам Международной объединенной комиссии (JCI, США)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медицинской организации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Коэффициент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тарифам на 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и (или)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страхования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Поправочный коэффициент для медицинских организаций, оказывающих медицинские услуги гражданам Республики Казахстан, проживающим в городе Байконыр, поселках Торетам и Акай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медицинской организации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Поправочный коэффициент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"Многопрофильная больница города Байконыр" управления здравоохранения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