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6e12" w14:textId="5936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научно-техническом совете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сентября 2024 года № 681.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науке и технологической политике", с подпунктом 4) пункта 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июля 2024 года № 98-р "О мерах по реализации законов Республики Казахстан от 1 июля 2024 года "О науке и технологической политике" и "О внесении изменений и дополнений в некоторые законодательные акты Республики Казахстан по вопросам науки и технологической политики, платформенной занятости и государственного контроля" и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мая 2024 года № 61-р "О мерах по реализации Закона Республики Казахстан от 6 мая 2024 года "О внесении изменений и дополнений в некоторые законодательные акты Республики Казахстан по вопросам науки и образования"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 совете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августа 2020 года № 502 "О некоторых вопросах развития медицинской и фармацевтической науки";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Министра здравоохранения Республики Казахстан от 7 ноября 2022 года № 978 "О внесении изменения в приказ Министра здравоохранения Республики Казахстан от 12 августа 2020 года № 502 "О некоторых вопросах развития медицинской и фармацевтической науки"".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науки и человеческих ресурсов Министерства здравоохранения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нормативных-правовых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в течение трех рабочих дней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вводиться в действие по истечении десяти календарных дней после дня их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 № 681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научно-техническом совете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научно-техническом совете (далее – Положение) разработано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науке и технологической политике".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определяет правовые и организационные основы деятельности научно-технического совета (далее – НТС).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НТС является консультативно-совещательным органом при Министерстве здравоохранения Республики Казахстан (далее – Министерство) и создается в целях выработки предложений и рекомендаций по приоритетным направлениям научно-исследовательских и опытно-конструкторских работ, а также оценки научно-технических проектов и программ в области здравоохранения.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деятельности НТС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НТС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НТС направлена на решение следующих основных задач: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 и содействие в реализации государственной политики в области науки и научно-технической, технологической и инновационной деятельности, коммерциализации результатов научной и (или) научно-технической деятельности в области здравоохранения;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совершенствованию законодательных актов Республики Казахстан в области научной и научно-технической, технологической и инновационной деятельности, коммерциализации результатов научной и (или) научно-технической деятельности в области здравоохранения;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формированию и реализации научно-технических проектов и программ в области здравоохранения;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предложений и реализация мер по обеспечению прозрачности отчислений и распределений средств, направляемых недропользователями на финансирование научно-исследовательских, научно-технических и (или) опытно-конструкторских работ в области здравоохранения;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и участие в развитии научных организаций и организации технологической и инновационной деятельности в области здравоохранения.</w:t>
      </w:r>
    </w:p>
    <w:bookmarkEnd w:id="22"/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проектов научно-исследовательских, научно-технических и опытно-конструкторских работ в области здравоохранения;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результатов внедрения научных проектов и программ в области здравоохранения;";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содействие трансляции научных знаний в политику и практику здравоохранения, обеспечению научно обоснованного подхода при разработке реформ и управленческих решений.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приказами Министра здравоохранения РК от 17.04.2025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18.12.2025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возложенными на него задачами НТС выполняет следующие функции: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финансирования научных исследований, научных, научно-технических проектов и программ, научно-исследовательских, опытно-конструкторских и технологических работ, а также проектов коммерциализации результатов научной и/или научно-технической деятельности (далее – РННТД) в области здравоохранения из средств государственного бюджета: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специализированных направлений в целях реализации приоритетных направлений научной, научно-технической деятельности в области здравоохранения;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вырабатывает предложения по формированию научно-технических и научно-технологических задач и программ Министерства;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Министра здравоохранения РК от 17.04.2025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вырабатывает предложения при разработке конкурсных документаций по грантовому и программно-целевому финансированию проектов и программ, а также проектов по коммерциализации РННТД в области здравоохранения;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вырабатывает предложения при разработке технических заданий по программно-целевому финансированию в области здравоохранения;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заявки, направляемые в уполномоченный орган в области науки для определения форм и объемов финансирования, выделяемых для реализации проектов и программ в области здравоохранения;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и вырабатывает рекомендации научной новизны, научно-технического уровня, перспективности, степени разработанности предлагаемых научных, научно-технических проектов и программ, экономической обоснованности запрашиваемого объема финансирования в области здравоохранения;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Министра здравоохранения РК от 17.04.2025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анализ результатов внедрения научных проектов и программ в области здравоохранения, с учетом их влияния на качество, доступность и устойчивость системы здравоохранения, социального и экономического эффекта;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подготовку и рассмотрение научно-аналитических обзоров и Policy Brief (аналитических справок, основанных на фактических данных), в целях научного обоснования реформ, нормативных изменений и управленческих решений в здравоохранении.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государственной технологической политике и мерам государственной поддержке инновационной деятельности: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предложения по основным направлениям государственной технологической политики в области здравоохранения;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вырабатывает предложения по определению приоритетов технологического развития и основных направлений государственной технологической политики в области здравоохранения;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рекомендации по вопросам инновационного и технологического развития в области здравоохранения;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вырабатывает предложения по совершенствованию инновационной системы и деятельности субъектов инновационной системы, участвующих в государственной поддержке инновационной деятельности в области здравоохранения;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и вырабатывает предложения по государственной технологической политике в области здравоохранения;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вырабатывает предложения по определению ключевых (приоритетных) технологий, отраслевых центров технологических компетенций, целевых технологических программ и организации технологических платформ в области здравоохранения;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вырабатывает предложения по формированию и развитию системы поиска технологий в области здравоохранения, их идентификации и оказания содействия в их продвижении на рынок;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вырабатывает предложения по определению приоритетных направлений предоставления инновационных грантов в области здравоохранения для дальнейшего предоставления в уполномоченный орган в области государственной поддержки инновационной деятельности;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задач Министерства: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заслушивает отчеты о научной, научно-технической деятельности подведомственных научных организаций;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вопросы сотрудничества с субъектами научной и (или) научно-технической деятельности, организациями высшего и послевузовского образования (далее – ОВПО) в области здравоохранения, субъектами предпринимателями, субъектами квазигосударственного сектора с целью создания совместных производств, осуществляющих выпуск высокотехнологичной продукции и (или) внедрение новых технологий;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вопросы с выработкой соответствующих рекомендаций по поручению Министра здравоохранения Республики Казахстан;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рассматривает и согласовывает стратегические и программные документы подведомственных научных организаций; 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и вырабатывает предложения по совершенствованию нормативных правовых актов Республики Казахстан в области научной и научно-технической, технологической и инновационной деятельности, коммерциализации РННТД, в области здравоохранения;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представление организации здравоохранения о присвоении ей статуса научной организации в области здравоохранения и выносит рекомендацию об одобрении либо об отказе в одобрении (с обоснованием) представления о присвоении статуса научной организации в области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приказами Министра здравоохранения РК от 17.04.2025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18.12.2025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04.03.2026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НТС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НТС формируется Министерством с учетом предложений и рекомендаций научного сообщества и субъектов частного предпринимательства, а также юридическими лицами в области здравоохранения и утверждается Министром здравоохранения Республики Казахстан.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НТС состоит из Председателя, двух заместителей Председателя и постоянных членов. В состав членов НТС входят ведущие ученые в области здравоохранения, представители государственных органов и институтов развития, Национальной палаты предпринимателей "Атамекен", национальных холдингов и компаний, члены Национального научного совета, отраслевых ассоциаций субъектов частного предпринимательства, а также профильных научных организаций, являющихся субъектами научной и (или) научно-технической деятельности.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НТС избираются ученые: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являющиеся гражданами Республики Казахстан;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степень доктора (PhD), доктора по профилю, доктора или кандидата наук, являющиеся работниками аккредитованных субъектов научной и (или) научно-технической деятельности в течение 3 (трех) лет до даты формирования состава НТС или занимающиеся научной и (или) научно-технической деятельностью в зарубежных научных организациях или ОВПО;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стаж научно-исследовательской и (или) научно-педагогической работы в регулируемых сферах уполномоченного органа не менее 5 (пять) лет.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здравоохранения РК от 17.04.2025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более 70 % (семьдесят процентов) от состава НТС формируется из работников и (или) экспертов, имеющих стаж работы не менее 5 (пять) лет: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органов, рекомендованных соответствующими государственными органами;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национальных управляющих холдингов, национальных институтов развития, национальных холдингов, национальных компаний, рекомендованных соответствующими организациями в регулируемых сферах уполномоченного органа;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субъектов частного предпринимательства и их объединений, рекомендованных Национальной палатой предпринимателей Республики Казахстан "Атамекен";</w:t>
      </w:r>
    </w:p>
    <w:bookmarkEnd w:id="57"/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члены национальных научных советов, отраслевых ассоциаций субъектов частного предпринимательства, профильных научных организаций, являющихся субъектами научной и (или) научно-технической деятельности.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здравоохранения РК от 17.04.2025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Председатель и заместители председателя НТС избираются членами НТС из числа членов НТС посредством открытого голосования на первом заседании НТС.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НТС: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председательствует на заседаниях и руководит его деятельностью;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коллегиальность в обсуждении спорных вопросов;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повестку дня, дату, время, место и форму проведения заседаний НТС;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протоколы заседаний НТС;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общую координацию над реализацией решений НТС.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время отсутствия председателя его функции исполняет один из заместителей. Порядок исполнения функциональных обязанностей заместителями определяется на заседаний НТС.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НТС создаются специализированные секции (далее – Секции), осуществляющие свою деятельность по организации научного обеспечения и рассмотрения профильных вопросов, выносимых на заседание НТС.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Наименование Секции, ее персональный состав, а также рабочий орган Секции утверждаются на заседании НТС. Состав экспертов, привлекаемых к работе Секции по соответствующему профилю, утверждается решением НТС по представлению руководителя Секции. Привлеченные эксперты участвуют в работе Секции без права голоса. В случае равенства голосов при принятии решений в ходе работы Секции решающим является голос руководителя Секции.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здравоохранения Республики Казахстан от 04.03.2026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Состав НТС утверждается сроком на 3 (три) года и состоит из нечетного числа членов в количестве не менее 9 (девяти) и не более 25 (двадцати пяти) человек.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Министра здравоохранения Республики Казахстан от 04.03.2026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Работа НТС осуществляется в форме очных и заочных заседаний. При необходимости заседания НТС проводятся с использованием инфокоммуникационных технологий и систем связи.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НТС собирается по мере необходимости, но не реже четырех раз в год. НТС принимает решения, если на заседании присутствует не менее 2/3 его состава.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Секретарь, являющийся должностным лицом рабочего органа НТС, осуществляет: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подготовку, сбор и систематизацию материалов к заседаниям;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своевременное направление членам НТС и приглашенным лицам уведомлений о проведении заседаний НТС; 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повестки дня заседаний, протоколирование заседаний;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проектов решений НТС и оформление протоколов после заседаний.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приказа Министра здравоохранения РК от 17.04.2025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Протоколы заседания, материалы по вопросам повестки дня, отчеты, акты передаются в Министерство и хранятся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под № 33339).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Решения НТС принимаются открытым голосованием и считаются принятыми, если за них подано не менее 2/3 голосов от общего количества членов, присутствующих на заседании НТС. При равенстве голосов решающим является голос председателя. Секретарь не является членом НТС и не голосует при принятии решений. При наличии у членов НТС особого мнения по вынесенному на голосовании вопросу, секретарь вносит в протокол соответствующую запись. Уклонение члена НТС от принятия решения и голосования не допускается. Принятые решения оформляются протоколом, который подписывается Председателем, членами НТС и секретарем. Копии протоколов направляются всем членам НТС.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Рабочий орган НТС (далее – рабочий орган) определяется Министерством из его структурных подразделений или квазигосударственного сектора Министерства.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Рабочий орган в целях обеспечения деятельности НТС осуществляет: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организационно-техническое обеспечение работы НТС, в том числе готовит материалы, которые направляются членам НТС за пять рабочих дней до проведения заседания;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 предложений по формированию Перечня приоритетных отраслевых направлений от членов НТС на ежегодной основе;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планы и отчеты о работе НТС и координирует их выполнение;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материалов, направляемых членам НТС за 5 (пять) рабочих дней до проведения заседания.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приказом Министра здравоохранения РК от 17.04.2025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Рабочий орган НТС ежегодно, не позднее 20 числа месяца, следующего за отчетным годом, представляет в Министерство и в уполномоченный орган в области науки информацию о работе НТС по итогам отчетного периода.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