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9c36a" w14:textId="229c3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размещении государственного образовательного заказа на подготовку специалистов с высшим и послевузовским медицинским и фармацевтическим образованием на 2024-2025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31 июля 2024 года № 500.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"О здоровье народа и системе здравоохранения"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науки и высшего образования Республики Казахстан от 18 марта 2024 года № 118 "Об утверждении государственного образовательного заказа на подготовку кадров с высшим или послевузовским образованием, в организациях образования, финансируемых из республиканского бюджета (за исключением организаций образования, осуществляющих подготовку специалистов для Вооруженных Сил Республики Казахстан, других войск и воинских формирований, а также специальных государственных органов), на 2024 – 2025, 2025 – 2026, 2026 – 2027 учебные годы", протоколами заседания комиссии Министерства здравоохранения Республики Казахстан по формированию перечней потенциальных поставщиков услуг по подготовке кадров с высшим и послевузовским образованием на 2024-2025 учебный год и по размещению государственного образовательного заказа на подготовку кадров в резидентуре на 2024-2025 учебный год № 1 от 26 июня 2024 года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Разместить государственный образовательный заказ: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 подготовку специалистов с высшим медицинским и фармацевтическим образованием в организациях высшего и (или) послевузовского образования на 2024-2025 учебный год в количестве 1100 мест, в том числе 1 места на обучение в организациях образования, реализующих образовательные программы высшего образования, для детей (в том числе усыновленных, удочеренных, совместно проживающих пасынков и падчериц) сотрудников специальных государственных и правоохранительных органов, органов гражданской защиты, государственной фельдъегерской службы, военнослужащих, а также медицинских работников, погибших (умерших) или которым установлена инвалидность в результате увечья (ранения, травмы, контузии), полученного при исполнении служебных обязанностей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подготовку специалистов с высшим медицинским и фармацевтическим образованием на 2024 – 2025 учебный год в количестве 1600 мест на конкурсной основе в организациях высшего и (или) послевузовского образования, осуществляющих подготовку медицинских кадров;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подготовку специалистов с послевузовским медицинским и фармацевтическим образованием в магистратуре на 2024 – 2025 учебный год в количестве 275 мест на конкурсной основе в организациях высшего и (или) послевузовского образования, осуществляющих подготовку медицинских кадров;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 подготовку специалистов с послевузовским медицинским и фармацевтическим образованием в магистратуре в организациях высшего и (или) послевузовского образования, осуществляющих подготовку медицинских кадров и имеющих особый статус, на 2024 – 2025 учебный год в количестве 50 мест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на подготовку специалистов с послевузовским медицинским и фармацевтическим образованием в докторантуре PhD на 2024 – 2025 учебный год в количестве 160 мест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на подготовку специалистов с послевузовским медицинским образованием в резидентуре на 2024 – 2025 учебный год в количестве 2500 мест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на подготовку специалистов с высшим медицинским и фармацевтическим образованием в организациях высшего и (или) послевузовского образования на 2024 – 2025 учебный год по группам образовательных программ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на подготовку специалистов с послевузовским медицинским и фармацевтическим образованием в магистратуре в организациях высшего и (или) послевузовского образования на 2024 – 2025 учебный год по группам образовательных программ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приказом и.о. Министра здравоохранения РК от 28.11.2024 </w:t>
      </w:r>
      <w:r>
        <w:rPr>
          <w:rFonts w:ascii="Times New Roman"/>
          <w:b w:val="false"/>
          <w:i w:val="false"/>
          <w:color w:val="000000"/>
          <w:sz w:val="28"/>
        </w:rPr>
        <w:t>№ 823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его первого официального опубликования и распространяется на правоотношение с 01.09.2024).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науки и человеческих ресурсов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календарных дней со дня принятия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здравоохранения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июля 2024 года № 500</w:t>
            </w:r>
          </w:p>
        </w:tc>
      </w:tr>
    </w:tbl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высшим медицинским и фармацевтическим образованием в организациях высшего и (или) послевузовского образования на 2024-2025 учебный год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приказа и.о. Министра здравоохранения РК от 28.11.2024 </w:t>
      </w:r>
      <w:r>
        <w:rPr>
          <w:rFonts w:ascii="Times New Roman"/>
          <w:b w:val="false"/>
          <w:i w:val="false"/>
          <w:color w:val="ff0000"/>
          <w:sz w:val="28"/>
        </w:rPr>
        <w:t>№ 823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его первого официального опубликования и распространяется на правоотношение с 01.09.2024).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группы образовательной программы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медицинский университет имени С.Д. Асфендиярова"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Х.А. Ясави"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национальный университет имени Аль-Фараби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"Медицинский университет Астана"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здоровье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Медико-профилактическое дело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591*</w:t>
            </w:r>
          </w:p>
        </w:tc>
      </w:tr>
    </w:tbl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В том числе 1 место на обучение в организациях образования, реализующих образовательные программы высшего образования, для детей (в том числе усыновленных, удочеренных, совместно проживающих пасынков и падчериц) сотрудников специальных государственных и правоохранительных органов, органов гражданской защиты, государственной фельдъегерской службы, военнослужащих, а также медицинских работников, погибших (умерших) или которым установлена инвалидность в результате увечья (ранения, травмы, контузии), полученного при исполнении служебных обязанностей (в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образовании").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июля 2024 года № 500</w:t>
            </w:r>
          </w:p>
        </w:tc>
      </w:tr>
    </w:tbl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послевузовским медицинским и фармацевтическим образованием в магистратуре в организациях высшего и (или) послевузовского образования, осуществляющих подготовку медицинских кадров и имеющих особый статус, на 2024-2025 учебный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группы образовательной программы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медицинский университет имени С.Д. Асфендиярова"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Х.А. Ясави"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Профильное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Научно-педагогическое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Профильное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Научно-педагогическое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Профильное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Научно-педагогическое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в здравоохранении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здравоохранение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Биомедицина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Медико-профилактическое дело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июля 2024 года № 500</w:t>
            </w:r>
          </w:p>
        </w:tc>
      </w:tr>
    </w:tbl>
    <w:bookmarkStart w:name="z2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послевузовским медицинским и фармацевтическим образованием в докторантуре PhD на 2024-2025 учебный год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– в редакции приказа и.о. Министра здравоохранения РК от 28.11.2024 </w:t>
      </w:r>
      <w:r>
        <w:rPr>
          <w:rFonts w:ascii="Times New Roman"/>
          <w:b w:val="false"/>
          <w:i w:val="false"/>
          <w:color w:val="ff0000"/>
          <w:sz w:val="28"/>
        </w:rPr>
        <w:t>№ 823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его первого официального опубликования и распространяется на правоотношение с 01.09.2024).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образования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выделенных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группы образовательной программы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выделенных мест по группе образовательной программы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медицинский университет имени С.Д. Асфендиярова"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 (научно-педагогическая)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здравоохранение (научно-педагогическая)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 (научно-педагогическая)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Сестринская наука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"Медицинский университет Караганды"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 (научно-педагогическая)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здравоохранение (научно-педагогическая)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Сестринская наука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медицинский университет имени Марата Оспанова"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 (научно-педагогическая)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здравоохранение (научно-педагогическая)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Сестринская наука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"Медицинский университет Семей"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 (научно-педагогическая)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здравоохранение (научно-педагогическая)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"Медицинский университет Астана"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 (научно-педагогическая)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рамках Консорциума АО "Национальный центр нейрохирургии"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здравоохранение (научно-педагогическая)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 (научно-педагогическая)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Сестринская наука (научно-педагогическая)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Казахский медицинский университет "Высшая школа общественного здравоохранения"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 (научно-педагогическая)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рамках Консорциума РГП на ПХВ "Казахский научный центр дерматологии и инфекционных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заболеваний" министерства здравоохранения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здравоохранение (научно-педагогическая)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рамках Консорциума РГП на ПХВ "Казахский научный центр дерматологии и инфекционных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заболеваний" министерства здравоохранения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Некоммерческое акционерное общество "Казахский национальный университет имени аль-Фараби"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здравоохранение (научно-педагогическая)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 (научно-педагогическая)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Сестринская наука (научно-педагогическая)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НУО "Казахстанско-Российский медицинский университет"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 (научно-педагогическая)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здравоохранение (научно-педагогическая)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июля 2024 года № 500</w:t>
            </w:r>
          </w:p>
        </w:tc>
      </w:tr>
    </w:tbl>
    <w:bookmarkStart w:name="z2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послевузовским медицинским образованием в резидентуре на 2024-2025 учебный год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приказа и.о. Министра здравоохранения РК от 28.11.2024 </w:t>
      </w:r>
      <w:r>
        <w:rPr>
          <w:rFonts w:ascii="Times New Roman"/>
          <w:b w:val="false"/>
          <w:i w:val="false"/>
          <w:color w:val="ff0000"/>
          <w:sz w:val="28"/>
        </w:rPr>
        <w:t>№ 823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его первого официального опубликования и распространяется на правоотношение с 01.09.2024).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Количество выделенных мест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специальности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Количество выделенных мест по специальности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ВУЗ, НИИ, НЦ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1.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Государственное учреждение "Управление здравоохранения области Абай" 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Акушерство и гинекология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 -10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Аллергология и иммунология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 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Ангиохирургия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 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и реаниматология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 -8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Гастроэнтерология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 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Гематология (взрослая)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 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Дерматовенерология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 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Детская хирургия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 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Инфекционные болезни (взрослые, детские)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 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Кардиология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 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Кардиохирургия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 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Клиническая фармакология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 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МУС -2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Нейрохирургия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 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 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Неотложная медицина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МУС -2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хирургия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 -4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(взрослая)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МУС -1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и гематология (детская)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НЦПДХ 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Оториноларингология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 -4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 -3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Патологическая анатомия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 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 - 4, МКТУ- 1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Психиатрия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Травматология-ортопедия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Урология и андрология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 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медицина и реабилитация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 -1, КазНМУ- 1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Ядерная медицина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 -2, МУС - 3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Государственное учреждение "Управление здравоохранения Акмолинской области" 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Акушерство и гинекология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 - 20, МКТУ- 2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Аллергология и иммунология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 -1, UMC 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Ангиохирургия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и реаниматология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 -10, КазНМУ-1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Гастроэнтерология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 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Гематология (взрослая)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 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Дерматовенерология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 - 4, МУС- 1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Детская хирургия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 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Инфекционные болезни (взрослые, детские)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 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Кардиология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 -7 , UMC -4, КазНМУ- 1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Кардиохирургия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ННМЦ 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Клиническая фармакология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 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Клиническая лабораторная диагностика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генетика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UMC 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 -3, КРМУ -3, КазНМУ- 2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Нейрохирургия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НЦН 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МУАА -1, НЦАГИП - 5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Неотложная медицина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 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 -2, UMC 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хирургия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 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(взрослая)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МУА- 5, ННОЦ -3, КазНМУ- 1, МКТУ- 1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и гематология (детская)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UMC 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Оториноларингология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 -7, МУС -3, UMC 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 - 4, UMC -3, МУС- 2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Патологическая анатомия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 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 -16, КРМУ -1, МКТУ- 1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Психиатрия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 - 9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Пульмонология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 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 - 4, ННЦТиО- 1, ННОЦ- 1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Ревматология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 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Семейная медицина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 -5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 - 8, МУС -3, НИИКВБ - 2, МКТУ- 1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Травматология-ортопедия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ННЦТиО -2, КазНМУ- 1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Урология и андрология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ННОЦ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медицина и реабилитация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 -5, КазНМУ- 1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Челюстно-лицевая хирургия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Эндокринология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 -6, МУС- 1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 детского возраста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 - 1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Государственное учреждение "Управление здравоохранения Актюбинской области" 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Акушерство и гинекология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ЗКМУ-6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Аллергология и иммунология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Ангиохирургия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ННЦХ 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и реаниматология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ЗКМУ -7, ННЦХ -2, НИИКВБ -3, ННОЦ 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Гастроэнтерология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ЗКМУ 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Гематология (взрослая)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ННОЦ 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Детская хирургия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ЗКМУ 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Инфекционные болезни (взрослые, детские)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 -1,ЗКМУ -3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Кардиология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ЗКМУ- 5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Кардиохирургия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UMC 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Клиническая фармакология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ЗКМУ -4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Клиническая лабораторная диагностика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 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генетика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ЗКМУ -4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Нейрохирургия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ЗКМУ -3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ЗКМУ -2, UMC -1, НЦАГиП - 4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Неотложная медицина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КРМУ -3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 -3, UMC 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хирургия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ЗКМУ - 4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(взрослая)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ЗКМУ 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и гематология (детская)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НЦПДХ 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Оториноларингология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ЗКМУ -5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ЗКМУ -5, МУС- 1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ЗКМУ -3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Психиатрия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ЗКМУ 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UMC 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Ревматология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НИИКВБ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Семейная медицина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ЗКМУ 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ЗКМУ 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Травматология-ортопедия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ЗКМУ -4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Урология и андрология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ЗКМУ -3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медицина и реабилитация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ННЦТиО 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Эндокринология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ЗКМУ 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Хирургическая стоматология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Государственное учреждение "Управление здравоохранения Алматинской области" 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Акушерство и гинекология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НЦАГиП -4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Аллергология и иммунология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НИИКВБ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Ангиохирургия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КРМУ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и реаниматология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- 2, ННЦХ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Гастроэнтерология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- 1, НИИКВБ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Гематология (взрослая)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Дерматовенерология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Детская хирургия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- 2, НЦПДХ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Инфекционные болезни (взрослые, детские)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Кардиология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НИИКВБ - 3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Кардиохирургия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Клиническая фармакология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генетика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НЦАГиП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Нейрохирургия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НЦН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Неотложная медицина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хирургия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(взрослая)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- 4, МУС - 2, КазНИОР - 7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и гематология (детская)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Оториноларингология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НИИГБ - 2, КазНМУ- 1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Патологическая анатомия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Психиатрия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Семейная медицина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НИИКВБ - 3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Травматология-ортопедия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ННЦТиО - 1, КазНМУ- 1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Урология и андрология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медицина и реабилитация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Фтизиатрия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Челюстно-лицевая хирургия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Эндокринология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Ядерная медицина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Ортопедическая стоматология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Ортодонтия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– 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Государственное учреждение "Управление здравоохранения Атырауской области" 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Акушерство и гинекология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ЗКМУ - 6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Аллергология и иммунология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UMC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Ангиохирургия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и реаниматология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ЗКМУ - 6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Гастроэнтерология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ЗКМУ 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Гематология (взрослая)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Дерматовенерология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ЗКМУ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Детская хирургия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ЗКМУ - 1, КРМУ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Инфекционные болезни (взрослые, детские)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ЗКМУ - 3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Кардиология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ЗКМУ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Кардиохирургия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ЗКМУ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Клиническая фармакология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ЗКМУ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генетика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НЦАГиП 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ЗКМУ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ЗКМУ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 - 1, МУК 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хирургия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ЗКМУ - 2, КазНМУ- 1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(взрослая)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ЗКМУ - 2, МКТУ- 1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и гематология (детская)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НЦПДХ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Онкология радиационная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КазНИОР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Оториноларингология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ЗКМУ -1, МУС- 1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ЗКМУ - 1, КазНМУ- 1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Патологическая анатомия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МКТУ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ЗКМУ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Психиатрия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ЗКМУ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Пульмонология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UMC - 1, ННОЦ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Ревматология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ЗКМУ - 3, НИИКВБ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Травматология-ортопедия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ЗКМУ - 3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медицина и реабилитация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ННЦТиО - 3, КазНМУ- 1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Челюстно-лицевая хирургия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ЗКМУ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Эндокринология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ЗКМУ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Ядерная медицина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 детского возраста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Государственное учреждение "Управление здравоохранения Восточно-Казахстанской области" 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Акушерство и гинекология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МУС-6, НЦАГиП - 4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Аллергология и иммунология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 - 1, UMC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Ангиохирургия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 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и реаниматология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 - 6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Гастроэнтерология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 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Гематология (взрослая)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 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Дерматовенерология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 -3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Детская хирургия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 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Инфекционные болезни (взрослые, детские)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 - 4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Кардиология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 - 7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Кардиохирургия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Клиническая фармакология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 - 2, МУС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Клиническая лабораторная диагностика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 - 4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Нейрохирургия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 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Неотложная медицина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 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 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хирургия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 -4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(взрослая)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и гематология (детская)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НЦПДХ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химиотерапевтическая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Оториноларингология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 - 6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 - 6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Патологическая анатомия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 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МУС-2, НЦПДХ - 5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Психиатрия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 -7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Пульмонология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 - 1, ННОЦ- 1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Семейная медицина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 - 5, НИИКВБ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Травматология-ортопедия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 -4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медицина и реабилитация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 - 3, ННЦТиО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Челюстно-лицевая хирургия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Эндокринология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 - 5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Терапевтическая стоматология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МКТУ- 1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Государственное учреждение "Управление здравоохранения Жамбылской области" 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Акушерство и гинекология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-3, НЦАГиП -3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Аллергология и иммунология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UMC-1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Ангиохирургия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КРМУ 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и реаниматология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-2, КРМУ -4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Гастроэнтерология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Гематология (взрослая)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ННОЦ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Дерматовенерология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-1, МКТУ -2, МУА- 1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Детская хирургия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КазНМУ -1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Инфекционные болезни (взрослые, детские)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Кардиология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КазНМУ - 3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Кардиохирургия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Клиническая фармакология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МКТУ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генетика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НЦАГиП 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КазНМУ-1,НЦН-2, МКТУ- 1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Нейрохирургия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МКТУ-1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КРМУ-3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Неотложная медицина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КазНМУ-1,КРМУ-1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ННЦХ-1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хирургия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-2, ННЦХ -3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(взрослая)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- 3, КазНИОР 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и гематология (детская)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НЦПДХ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Оториноларингология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- 3 , МУС- 1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- 2, МКТУ 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Патологическая анатомия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МКТУ 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МКТУ - 6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Психиатрия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-1, КРМУ -1, МКТУ -3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ННЦХ -1, МУА- 2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-2, МКТУ -2, НИИКВБ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Травматология-ортопедия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-1, ННЦТиО - 4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медицина и реабилитация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Эндокринология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UMC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Ортодонтия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Государственное учреждение "Управление здравоохранения области Жетісу" 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Акушерство и гинекология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КазНМУ-3, НЦАГиП-5, МУС- 1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Аллергология и иммунология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Ангиохирургия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КРМУ-1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и реаниматология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КазНМУ-7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Гастроэнтерология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НИИКВБ-1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Гематология (взрослая)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Дерматовенерология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Детская хирургия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КазНМУ-2, КРМУ-1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Инфекционные болезни (взрослые, детские)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КазНМУ-3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Кардиология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Кардиохирургия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Клиническая фармакология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генетика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КазНМУ-1, КРМУ-1, НЦН-1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Нейрохирургия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КазНМУ-2, НЦАГиП -3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Неотложная медицина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UMC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хирургия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(взрослая)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- 2, КазНИОР - 2, МКТУ- 1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и гематология (детская)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Оториноларингология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Патологическая анатомия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- 1, МКТУ- 1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- 4, МКТУ- 1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Психиатрия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- 1, МКТУ- 1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Ревматология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МКТУ- 1, МУА- 1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Травматология-ортопедия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- 1, UMC-2, ННЦТиО -3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медицина и реабилитация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-1, МКТУ- 1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Фтизиатрия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КазНМУ -1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Челюстно-лицевая хирургия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Эндокринология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- 3, МУА- 1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Государственное учреждение "Управление здравоохранения Западно-Казахстанской области" 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Акушерство и гинекология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ЗКМУ - 15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Аллергология и иммунология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КазНМУ- 3, МУА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Ангиохирургия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и реаниматология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ЗКМУ - 7, UMC - 3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Гастроэнтерология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ЗКМУ - 6, КазНМУ- 1, МУС- 1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Гематология (взрослая)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ННОЦ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Дерматовенерология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ЗКМУ - 6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Детская хирургия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ЗКМУ - 5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Инфекционные болезни (взрослые, детские)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 - 4, МУК - 1, ЗКМУ - 4, МКТУ- 1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Кардиология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ЗКМУ - 9, UMC - 2, ННМЦ - 3, КазНМУ-1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Кардиохирургия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ЗКМУ - 1, КазНМУ-1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Клиническая фармакология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МУА - 3, ЗКМУ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Клиническая лабораторная диагностика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генетика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НЦАГиП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ЗКМУ - 17, КазНМУ- 1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Нейрохирургия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ЗКМУ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 - 1, ЗКМУ - 4, UMC - 3, НЦАГИП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хирургия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ЗКМУ - 10, ННЦХ - 3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(взрослая)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ЗКМУ - 9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и гематология (детская)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НЦПДХ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Оториноларингология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ЗКМУ - 8, МУА- 1, МУС- 1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- 1, ЗКМУ - 3, НИИГБ - 4, МУА- 1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Патологическая анатомия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ННЦХ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ЗКМУ - 7, КРМУ - 3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Психиатрия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ЗКМУ - 3, КРМУ - 3, МКТУ- 1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Пульмонология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-1, МУК - 1, НИИКВБ - 2, МКТУ- 1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-3, ННОЦ -1, МУА- 2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Ревматология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НИИКВБ - 3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Семейная медицина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ЗКМУ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- 4, ЗКМУ - 5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Травматология-ортопедия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ЗКМУ - 3, ННЦТиО - 3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Урология и андрология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ЗКМУ - 5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медицина и реабилитация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ННЦТиО - 8, КазНМУ- 1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Эндокринология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ЗКМУ- 8, МУС- 1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Государственное учреждение "Управление здравоохранения Карагандинской области" 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Акушерство и гинекология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-8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Аллергология и иммунология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 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Ангиохирургия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 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и реаниматология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- 6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Гастроэнтерология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Гематология (взрослая)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Детская хирургия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 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Дерматовенерология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МУА- 1, МУС- 1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Инфекционные болезни (взрослые, детские)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- 3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Кардиология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-8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Кардиохирургия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ННЦХ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Клиническая фармакология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 -1, МУК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- 9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Нейрохирургия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 -2, НЦН 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хирургия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- 2, ННОЦ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(взрослая)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и гематология (детская)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UMC - 1, НЦПДХ 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Оториноларингология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- 4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- 4, МУС- 1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Патологическая анатомия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- 4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Психиатрия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- 1, ННЦТиО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Ревматология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Семейная медицина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- 7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- 1, МУА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Травматология-ортопедия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- 5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Урология и андрология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медицина и реабилитация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- 3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Челюстно-лицевая хирургия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Эндокринология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- 2, МУС- 1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Ядерная медицина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 детского возраста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- 1, МУС - 1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Государственное учреждение "Управление здравоохранения Костанайской области" 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Акушерство и гинекология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 -9, МУК - 9, НЦАГиП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Аллергология и иммунология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 -1, МУК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Ангиохирургия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ННОЦ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и реаниматология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- 3, КазНМУ-1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Гастроэнтерология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Гематология (взрослая)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Дерматовенерология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 - 3, КазНМУ-1, МУС- 1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Детская хирургия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- 1, НЦПДХ- 1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Инфекционные болезни (взрослые, детские)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- 1, МКТУ- 1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Кардиология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Кардиохирургия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UMC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Клиническая фармакология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Клиническая лабораторная диагностика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 чрезвычайных ситуаций и катастроф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КРМУ - 4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генетика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- 1, КРМУ - 3, КазНМУ- 1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Нейрохирургия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МКТУ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НЦАГиП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Неотложная медицина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 -1, КРМУ 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хирургия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МУА-2,МУК-2,UMC-1,ННОЦ-3, КазНМУ- 1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(взрослая)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МУА-2,МУК-8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и гематология (детская)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UMC-1, КазНМУ- 1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Оториноларингология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МУК-1, МУА- 1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МУК-4, МУА- 1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Патологическая анатомия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КазНМУ- 4, МУА- 3, МУК - 2, НЦПДХ - 2, МКТУ- 1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Психиатрия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 - 3, МУК - 3, МКТУ- 1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 - 3, UMC - 3, ННОЦ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Ревматология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- 8, КРМУ - 2, МКТУ- 1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Травматология-ортопедия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UMC -1, ННЦТиО 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Урология и андрология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 - 3, МУК -1, ЗКМУ 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медицина и реабилитация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Челюстно-лицевая хирургия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Эндокринология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UMC - 1, МУА- 1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Государственное учреждение "Управление здравоохранения Кызылординской области" 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Акушерство и гинекология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-1, МКТУ- 2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Аллергология и иммунология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Ангиохирургия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и реаниматология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-3, МУА 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Гастроэнтерология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НИИКВБ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Гематология (взрослая)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 - 1, ННОЦ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Детская хирургия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-3, КРМУ 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Инфекционные болезни (взрослые, детские)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Дерматовенерология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МКТУ-1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Кардиология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UMC - 2, ННМЦ - 1, НИИКВБ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Кардиохирургия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ННМЦ - 1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Клиническая фармакология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генетика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- 2, КРМУ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Нейрохирургия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МКТУ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хирургия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ННЦХ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(взрослая)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- 1, МКТУ -1, КазНИОР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и гематология (детская)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Оториноларингология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Патологическая анатомия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МКТУ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МКТУ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Психиатрия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МКТУ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Пульмонология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Ревматология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Травматология-ортопедия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ННЦТиО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медицина и реабилитация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Фтизиатрия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Эндокринология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- 1, МУС- 1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Государственное учреждение "Управление здравоохранения Мангистауской области" 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Акушерство и гинекология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 -2, ЗКМУ -2, МКТУ- 1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Аллергология и иммунология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Ангиохирургия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МКТУ- 1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и реаниматология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ЗКМУ - 4, UMC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Гастроэнтерология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ЗКМУ - 1, ННОЦ- 1, МУС- 1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Гематология (взрослая)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ННОЦ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Дерматовенерология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ЗКМУ - 2, МУА- 1, МУС- 1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Детская хирургия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ЗКМУ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Инфекционные болезни (взрослые, детские)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ЗКМУ - 2, МКТУ- 1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Кардиология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ЗКМУ -3, UMC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Клиническая фармакология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 - 2, МКТУ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ЗКМУ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Нейрохирургия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ЗКМУ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ЗКМУ - 1, НЦАГиП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ННЦХ - 1, МУС- 1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хирургия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ЗКМУ - 1, ННЦХ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(взрослая)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ЗКМУ - 5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и гематология (детская)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НЦПДХ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Оториноларингология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ЗКМУ - 3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ЗКМУ - 2, МУС- 1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ЗКМУ - 5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Психиатрия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-1, ЗКМУ - 2, КРМУ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Пульмонология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Ревматология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НИИКВБ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Семейная медицина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ЗКМУ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Травматология-ортопедия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ЗКМУ - 3, ННЦТиО - 1, UMC- 1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Урология и андрология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ЗКМУ - 1, UMC- 1, НЦУ- 1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медицина и реабилитация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Эндокринология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ЗКМУ - 2, МУА- 1, МУС- 2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14.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Государственное учреждение "Управление здравоохранения Павлодарской области" 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Акушерство и гинекология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 -2, МУС - 5, МКТУ- 1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Аллергология и иммунология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Ангиохирургия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и реаниматология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 - 3, МУС - 5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Гастроэнтерология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Гематология (взрослая)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Дерматовенерология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Детская хирургия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МУС - 2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Инфекционные болезни (взрослые, детские)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 - 1 , МКТУ- 1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Кардиология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 - 8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Кардиохирургия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UMC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Клиническая фармакология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 - 4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 - 9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Нейрохирургия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МУС - 2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хирургия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 - 5, МУС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(взрослая)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и гематология (детская)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UMC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Оториноларингология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 - 5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 - 3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Патологическая анатомия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ННЦХ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 - 2, МУС - 1, КРМУ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Психиатрия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МУС - 2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Семейная медицина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КРМУ - 3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Травматология-ортопедия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 - 2, ННЦТиО - 3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Эндокринология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15.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Государственное учреждение "Управление здравоохранения Северо-Казахстанской области" 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Акушерство и гинекология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 -5, НЦАГиП - 4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Аллергология и иммунология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Ангиохирургия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и реаниматология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 - 2, ННМЦ 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Гастроэнтерология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Гематология (взрослая)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 - 3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Детская хирургия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Дерматовенерология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МУА- 1, МУС- 1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Инфекционные болезни (взрослые, детские)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Кардиология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 - 6, МКТУ- 1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Кардиохирургия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UMC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Клиническая фармакология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 - 4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 чрезвычайных ситуаций и катастроф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КРМУ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генетика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UMC 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UMC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Нейрохирургия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НЦН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 - 3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хирургия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(взрослая)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и гематология (детская)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UMC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Оториноларингология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 - 1, ЗКМУ 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 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Патологическая анатомия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 -1, МУС 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 -1, НЦПДХ -1, МКТУ- 1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Психиатрия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 -3, МУК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Пульмонология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 - 4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ННЦТиО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Ревматология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Семейная медицина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- 4, КРМУ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Травматология-ортопедия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ННЦТиО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Урология и андрология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 - 1, UMC - 2, ННОЦ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медицина и реабилитация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Челюстно-лицевая хирургия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Эндокринология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 - 2, UMC- 1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Ядерная медицина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 - 1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16.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Государственное учреждение "Управление здравоохранения Туркестанской области" 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Акушерство и гинекология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МКТУ - 3, НЦАГиП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Аллергология и иммунология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 -1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Ангиохирургия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ННОЦ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и реаниматология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- 6, КРМУ - 3, МКТУ - 3, ННМЦ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Гастроэнтерология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МКТУ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Гематология (взрослая)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Детская хирургия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КРМУ - 1, МКТУ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Инфекционные болезни (взрослые, детские)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МКТУ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Кардиология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КРМУ - 5, МКТУ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Кардиохирургия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Клиническая фармакология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КРМУ - 3, МКТУ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МКТУ - 4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Нейрохирургия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НЦН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- 1, UMC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хирургия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МКТУ - 3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(взрослая)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МКТУ -2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и гематология (детская)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НЦПДХ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Оториноларингология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МКТУ - 4, МУС- 1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-1, КРМУ -2, МКТУ -5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Патологическая анатомия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МКТУ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Психиатрия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МКТУ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Пульмонология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-1, МКТУ - 3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Ревматология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- 2,НИИКВБ 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Семейная медицина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КРМУ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Травматология-ортопедия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- 1, МКТУ - 4, ННЦТиО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Урология и андрология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МКТУ - 5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медицина и реабилитация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МКТУ- 1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Челюстно-лицевая хирургия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Эндокринология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МКТУ - 2, НИИКВБ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Ортодонтия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17.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Государственное учреждение "Управление здравоохранения области Ұлытау" 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Акушерство и гинекология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-2, МКТУ- 1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Аллергология и иммунология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Ангиохирургия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и реаниматология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-1, ННМЦ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Гастроэнтерология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- 1, ННОЦ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Гематология (взрослая)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Дерматовенерология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МКТУ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Детская хирургия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КРМУ - 1, НЦПДХ 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Инфекционные болезни (взрослые, детские)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Кардиология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- 5, КазНМУ- 1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Кардиохирургия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UMC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Клиническая фармакология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генетика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НЦАГиП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- 3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Нейрохирургия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НЦН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НЦАГиП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хирургия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(взрослая)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- 1, МКТУ- 1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и гематология (детская)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UMC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Оториноларингология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- 1, МУС- 1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 - 4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Психиатрия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- 1, МКТУ- 1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Ревматология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КРМУ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Травматология-ортопедия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- 1, ННЦТиО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Урология и андрология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медицина и реабилитация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ННЦТиО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Эндокринология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- 1, МУА- 1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18.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Государственное учреждение "Управление общественного здравоохранения города Астаны" 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Акушерство и гинекология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 -2, ЗКМУ - 1, МКТУ- 1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Аллергология и иммунология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UMC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Ангиохирургия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ННОЦ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и реаниматология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 - 4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Гастроэнтерология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ННОЦ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Гематология (взрослая)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ННОЦ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Детская хирургия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 - 1, UMC- 1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Инфекционные болезни (взрослые, детские)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 - 3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Кардиология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UMC - 10, ННМЦ - 3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Кардиохирургия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UMC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Клиническая фармакология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МУА-5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генетика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UMC -1, НЦАГиП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UMC - 3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Нейрохирургия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Неотложная медицина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- 5, КРМУ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 - 3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хирургия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UMC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(взрослая)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 - 1, ННОЦ 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и гематология (детская)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UMC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Оториноларингология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 - 2, ЗКМУ - 2, МУС- 1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 - 7, НИИГБ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Патологическая анатомия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КРМУ - 5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Психиатрия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- 1, КРМУ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Пульмонология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 - 1, МУС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Ревматология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UMC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Семейная медицина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 - 4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Травматология-ортопедия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 - 3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Урология и андрология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 - 1, НЦУ- 1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медицина и реабилитация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ННЦТиО - 3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Челюстно-лицевая хирургия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 - 3, МУС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Эндокринология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 - 4, МУС- 1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Ядерная медицина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Ортодонтия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19.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Государственное учреждение "Управление общественного здравоохранения города Алматы" 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Акушерство и гинекология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НЦАГиП - 4, МКТУ- 1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Аллергология и иммунология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Ангиохирургия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ННЦХ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и реаниматология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- 2, ННМЦ-1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Гастроэнтерология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- 5, НИИКВБ - 5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Гематология (взрослая)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- 3, ННОЦ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Дерматовенерология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Детская хирургия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-1, UMC - 1, НЦПДХ - 3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Инфекционные болезни (взрослые, детские)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- 2, КРМУ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Кардиология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- 5, ННЦХ - 3, НИИКВБ - 5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Кардиохирургия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- 1, ННЦХ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Клиническая фармакология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- 1, МУА - 4, КРМУ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 чрезвычайных ситуаций и катастроф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КРМУ - 5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генетика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- 5, КРМУ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Нейрохирургия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НЦН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КазНМУ-5, МУС -2, КРМУ -5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Неотложная медицина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хирургия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- 4, ННЦХ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(взрослая)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-1, КазНИОР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и гематология (детская)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Онкология радиационная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химиотерапевтическая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Оториноларингология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Патологическая анатомия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-6, КРМУ -4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Пластическая хирургия взрослая, детская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Психиатрия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- 1, КРМУ - 4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Пульмонология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- 2, МУС - 3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UMC - 1, ННЦХ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Ревматология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- 2, НИИКВБ - 3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Семейная медицина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- 5, КРМУ - 3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Травматология-ортопедия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Урология и андрология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- 2, НЦУ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медицина и реабилитация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Фтизиатрия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Челюстно-лицевая хирургия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- 4, ЗКМУ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Эндокринология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Ортопедическая стоматология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Ортодонтия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 детского возраста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Терапевтическая стоматология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Хирургическая стоматология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Государственное учреждение "Управление здравоохранения города Шымкент" 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Акушерство и гинекология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 - 2, НЦАГиП 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Аллергология и иммунология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НИИКВБ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Ангиохирургия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ННЦХ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и реаниматология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UMC - 11, ННЦХ -1, НИИКВБ - 2, ННОЦ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Гастроэнтерология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НИИКВБ - 1, МУС- 1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Гематология (взрослая)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Детская хирургия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МКТУ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Инфекционные болезни (взрослые, детские)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- 1, КРМУ - 4, МКТУ - 3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Кардиология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UMC - 1, НИИКВБ - 1, МКТУ- 1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Кардиохирургия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ННЦХ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Клиническая фармакология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КРМУ - 2, UMC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КазНМУ- 1, МУА- 1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(взрослая)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МКТУ - 2, КазНИОР - 3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и гематология (детская)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КазНМУ-1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КРМУ - 1, МКТУ- 1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Патологическая анатомия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Психиатрия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МКТУ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Ревматология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МКТУ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медицина и реабилитация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Челюстно-лицевая хирургия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ЗКМУ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Эндокринология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МКТУ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Ортодонтия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Некоммерческое акционерное общество "Западно-Казахстанский медицинский университет имени Марата Оспанова"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Гастроэнтерология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ЗКМУ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Инфекционные болезни (взрослые, детские)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ЗКМУ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ЗКМУ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Психиатрия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ЗКМУ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ЗКМУ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Травматология - ортопедия взрослая, детская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ЗКМУ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Урология и андрология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ЗКМУ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Эндокринология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ЗКМУ - 1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Некоммерческое акционерное общество "Медицинский университет Караганды"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Акушерство и гинекология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и реаниматология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-3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 хирургия.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Клиническая фармакология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хирургия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(взрослая)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Оториноларингология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-4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Психиатрия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UMC -2, ННОЦ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НИИКВБ 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Урология и андрология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медицина и реабилитация (взрослая, детская).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-1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Акционерное общество "Национальный научный медицинский центр"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Клиническая фармакология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 - 2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24.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и реаниматология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МКТУ -1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МКТУ -1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МКТУ -2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-1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хирургия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МКТУ -1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Оториноларингология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МКТУ -1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МКТУ -1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МКТУ - 2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Травматология - ортопедия взрослая, детская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МКТУ - 1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Эндокринология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МКТУ - 1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25.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Некоммерческое акционерное общество "Кокшетауский университет им. Уалиханова"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Акушерство и гинекология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 - 3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Аллергология и иммунология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Гастроэнтерология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 - 1, ННОЦ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Гематология (взрослая)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Дерматовенерология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 хирургия.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Инфекционные болезни (взрослые, детские)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химиотерапевтическая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 - 3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ННОЦ - 2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26.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Республиканское государственное предприятие "Больница Медицинского центра Управления Делами Президента Республики Казахстан" на праве хозяйственного ведения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УДП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Кардиохирургия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УДП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генетика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УДП - 3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(взрослая)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УДП - 4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Оториноларингология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УДП - 5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УДП - 10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Урология и андрология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УДП - 2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27.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Некоммерческое акционерное общество "Медицинский Университет Астана"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Акушерство и гинекология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 - 12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Ангиохирургия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 - 5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и реаниматология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 -11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Гастроэнтерология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 -3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 хирургия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 -3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 -5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Нейрохирургия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 -4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 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Неотложная медицина взрослая, детская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 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хирургия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 -10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Оториноларингология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 -5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Патологическая анатомия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UMC 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Пульмонология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 -3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МУА-10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Ревматология (взрослая, детская).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 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 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Травматология - ортопедия взрослая, детская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 -3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Урология и андрология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 - 4, UMC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Челюстно-лицевая хирургия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 - 1, UMC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Эндокринология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 -3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28.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Республиканское государственное предприятие на праве хозяйственного ведения "Национальный научный центр фтизиопульмонологии РК"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и реаниматология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ННЦХ - 4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Инфекционные болезни (взрослые, детские)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Клиническая фармакология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хирургия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 - 3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НЦПДХ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Пульмонология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- 3, НИИКВБ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медицина и реабилитация (взрослая, детская).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ННЦТиО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Фтизиатрия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29.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Акционерное общество "Научно-исследовательский институт кардиологии и внутренних болезней"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Аллергология и иммунология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НИИКВБ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Гематология (взрослая)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Клиническая фармакология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ННЦХ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медицина и реабилитация (взрослая, детская).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ННЦТиО - 1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30.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Судебно-медицинская экспертиза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здравоохранения Акмолинской области"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 - 5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здравоохранения Восточно-Казахстанской области"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- 2, МУС - 3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здравоохранения Жамбылской области"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здравоохранения Северо-Казахстанской области"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 - 5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туризма и спорта Республики Казахстана 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Гастроэнтерология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НИИКВБ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Инфекционные болезни (взрослые, детские)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Кардиология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Психиатрия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–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медицина и реабилитация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здравоохранения Актюбинской области"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КРМУ - 5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здравоохранения Атырауской области"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КРМУ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здравоохранения Восточно-Казахстанской области"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 –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здравоохранения Карагандинсой области"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МУС-1, КРМУ-4</w:t>
            </w:r>
          </w:p>
        </w:tc>
      </w:tr>
      <w:tr>
        <w:trPr/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здравоохранения Павлодарской области"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 –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здравоохранения Туркестанской области"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МКТУ - 10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здравоохранения Улытауской области"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 - 6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общественного здравоохранения города Астаны"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 - 7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"Национальный центр спортивной медицины и реабилитации"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- 22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0"/>
    <w:bookmarkStart w:name="z17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КазНМУ - некоммерческое акционерное общество "Казахский Национальный медицинский университет имени С.Д. Асфендиярова" </w:t>
      </w:r>
    </w:p>
    <w:bookmarkEnd w:id="21"/>
    <w:bookmarkStart w:name="z17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МУА - некоммерческое акционерное общество "Медицинский университет Астана"</w:t>
      </w:r>
    </w:p>
    <w:bookmarkEnd w:id="22"/>
    <w:bookmarkStart w:name="z17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ЗКМУ - некоммерческое акционерное общество "Западно-Казахстанский медицинский университет имени Марата Оспанова"</w:t>
      </w:r>
    </w:p>
    <w:bookmarkEnd w:id="23"/>
    <w:bookmarkStart w:name="z17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МУС - некоммерческое акционерное общество "Медицинский университет Семей"</w:t>
      </w:r>
    </w:p>
    <w:bookmarkEnd w:id="24"/>
    <w:bookmarkStart w:name="z17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МУК - некоммерческое акционерное общество "Медицинский университет Караганды"</w:t>
      </w:r>
    </w:p>
    <w:bookmarkEnd w:id="25"/>
    <w:bookmarkStart w:name="z17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КРМУ - некоммерческое акционерное общество "Казахстанско-Российский медицинский университет"</w:t>
      </w:r>
    </w:p>
    <w:bookmarkEnd w:id="26"/>
    <w:bookmarkStart w:name="z18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МКТУ - учреждение "Международный Казахско-Турецкий университет имени Ходжи Ахмеда Ясави" </w:t>
      </w:r>
    </w:p>
    <w:bookmarkEnd w:id="27"/>
    <w:bookmarkStart w:name="z18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НИИКВБ - государственное коммунальное предприятие на праве хозяйственного ведения "Научно-исследовательский институт кардиологии и внутренних болезней" </w:t>
      </w:r>
    </w:p>
    <w:bookmarkEnd w:id="28"/>
    <w:bookmarkStart w:name="z18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НИИГБ - товарищество с ограниченной ответственностью Казахского ордена "Знак Почета" научно-исследовательский институт глазных болезней</w:t>
      </w:r>
    </w:p>
    <w:bookmarkEnd w:id="29"/>
    <w:bookmarkStart w:name="z18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НЦУ - акционерное общество "Научный центр урологии имени Б.У. Джарбусынова"</w:t>
      </w:r>
    </w:p>
    <w:bookmarkEnd w:id="30"/>
    <w:bookmarkStart w:name="z18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ННЦТиО - Республиканское государственное предприятие на праве хозяйственного ведения "Национальный научный центр травматологии и ортопедии имени академика Батпенова Н.Д."</w:t>
      </w:r>
    </w:p>
    <w:bookmarkEnd w:id="31"/>
    <w:bookmarkStart w:name="z18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ННМЦ - акционерное общество "Национальный научный медицинский центр"</w:t>
      </w:r>
    </w:p>
    <w:bookmarkEnd w:id="32"/>
    <w:bookmarkStart w:name="z18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UMC - корпоративный фонд "University Medical Center"</w:t>
      </w:r>
    </w:p>
    <w:bookmarkEnd w:id="33"/>
    <w:bookmarkStart w:name="z18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НЦН - акционерное общество "Национальный центр нейрохирургии"</w:t>
      </w:r>
    </w:p>
    <w:bookmarkEnd w:id="34"/>
    <w:bookmarkStart w:name="z18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НЦАГиП - акционерное общество "Научный центр акушерства, гинекологии и перинатологии"</w:t>
      </w:r>
    </w:p>
    <w:bookmarkEnd w:id="35"/>
    <w:bookmarkStart w:name="z18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ННОЦ - товарищество с ограниченной ответственностью "Национальный научный онкологии центр" </w:t>
      </w:r>
    </w:p>
    <w:bookmarkEnd w:id="36"/>
    <w:bookmarkStart w:name="z19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НЦПДХ - акционерное общество "Научный центр педиатрии и детской хирургии"</w:t>
      </w:r>
    </w:p>
    <w:bookmarkEnd w:id="37"/>
    <w:bookmarkStart w:name="z19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ННЦХ - акционерное общество "Национальный научный центр хирургии имени Сызганова" </w:t>
      </w:r>
    </w:p>
    <w:bookmarkEnd w:id="38"/>
    <w:bookmarkStart w:name="z19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УДП - Республиканское государственное предприятие "Больница Медицинского центра Управления Делами Президента Республики Казахстан" на праве хозяйственного ведения </w:t>
      </w:r>
    </w:p>
    <w:bookmarkEnd w:id="39"/>
    <w:bookmarkStart w:name="z19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КазНИОР - акционерное общество "Казахский научно-исследовательский институт онкологии и радиологии"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июля 2024 года № 500</w:t>
            </w:r>
          </w:p>
        </w:tc>
      </w:tr>
    </w:tbl>
    <w:bookmarkStart w:name="z51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Организации высшего и (или) послевузовского образования для размещения государственного образовательного заказа на подготовку специалистов с высшим медицинским и фармацевтическим образованием на 2024-2025 учебный год по группам образовательных программ</w:t>
      </w:r>
    </w:p>
    <w:bookmarkEnd w:id="41"/>
    <w:bookmarkStart w:name="z52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B084 – Сестринское дело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НАО "Медицинский университет Астана"*;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НАО "Западно-Казахстанский медицинский университет имени Марата Оспанова";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НАО "Казахский Национальный медицинский университет имени С.Д. Асфендиярова"*;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НАО "Медицинский университет Караганда";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НАО "Медицинский университет Семей";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НУО "Казахстанско-Российский медицинский университет".</w:t>
      </w:r>
    </w:p>
    <w:bookmarkEnd w:id="48"/>
    <w:bookmarkStart w:name="z59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B085 – Фармация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НАО "Медицинский университет Астана"*;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НАО "Западно-Казахстанский медицинский университет имени Марата Оспанова";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НАО "Казахский Национальный медицинский университет имени С.Д. Асфендиярова"*;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НАО "Казахский национальный университет им. аль-Фараби"*.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НАО "Медицинский университет Караганда";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НАО "Медицинский университет Семей";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НУО "Казахстанско-Российский медицинский университет".</w:t>
      </w:r>
    </w:p>
    <w:bookmarkEnd w:id="56"/>
    <w:bookmarkStart w:name="z67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BМ086 – Медицина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НАО "Медицинский университет Астана"*;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НАО "Западно-Казахстанский медицинский университет имени Марата Оспанова";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НАО "Казахский Национальный медицинский университет имени С.Д. Асфендиярова"*;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НАО "Медицинский университет Караганда";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Международный Казахско-Турецкий университет им. Х.А. Ясави*.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НАО "Медицинский университет Семей";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НУО "Казахстанско-Российский медицинский университет".</w:t>
      </w:r>
    </w:p>
    <w:bookmarkEnd w:id="64"/>
    <w:bookmarkStart w:name="z75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BМ087 – Стоматология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НАО "Медицинский университет Астана"*;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НАО "Западно-Казахстанский медицинский университет имени Марата Оспанова";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НАО "Казахский Национальный медицинский университет имени С.Д. Асфендиярова"*;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НАО "Казахский национальный университет им. аль-Фараби"*;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НАО "Медицинский университет Караганда";   6. Международный Казахско-Турецкий университет им. Х.А. Ясави*;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НАО "Медицинский университет Семей";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НУО "Казахстанско-Российский медицинский университет".</w:t>
      </w:r>
    </w:p>
    <w:bookmarkEnd w:id="72"/>
    <w:bookmarkStart w:name="z83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BМ088 – Педиатрия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НАО "Медицинский университет Астана"*;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НАО "Западно-Казахстанский медицинский университет имени Марата Оспанова";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НАО "Казахский Национальный медицинский университет имени С.Д. Асфендиярова"*;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НАО "Медицинский университет Караганда";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НАО "Медицинский университет Семей".</w:t>
      </w:r>
    </w:p>
    <w:bookmarkEnd w:id="78"/>
    <w:bookmarkStart w:name="z89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B089 – Общественное здоровье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НАО "Медицинский университет Астана"*;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НАО "Западно-Казахстанский медицинский университет имени Марата Оспанова";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НАО "Казахский Национальный медицинский университет имени С.Д. Асфендиярова"*;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НАО "Казахский национальный университет им. аль-Фараби"*.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НАО "Медицинский университет Караганда";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НАО "Медицинский университет Семей".</w:t>
      </w:r>
    </w:p>
    <w:bookmarkEnd w:id="85"/>
    <w:bookmarkStart w:name="z96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BM089 – Медико-профилактическое дело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НАО "Медицинский университет Астана"*;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НАО "Казахский Национальный медицинский университет имени С.Д. Асфендиярова"*;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НАО "Медицинский университет Караганда".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НАО – Некоммерческое акционерное общество;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НУО – Негосударственное учреждение образования; 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- Акционерное общество;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*Количество размещенного государственного образовательного заказа указано в приложении 1 к настоящему приказу, включая квотированные категории абитуриентов.</w:t>
      </w:r>
    </w:p>
    <w:bookmarkEnd w:id="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июля 2024 года № 500</w:t>
            </w:r>
          </w:p>
        </w:tc>
      </w:tr>
    </w:tbl>
    <w:bookmarkStart w:name="z106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Организации высшего и (или) послевузовского образования для размещения государственного образовательного заказа на подготовку специалистов с послевузовским медицинским и фармацевтическим образованием в магистратуре на 2024-2025 учебный год по группам образовательных программ</w:t>
      </w:r>
    </w:p>
    <w:bookmarkEnd w:id="95"/>
    <w:bookmarkStart w:name="z107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M139 – Менеджмент в здравоохранении (научно-педагогическое)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НАО "Казахский Национальный медицинский университет имени С.Д. Асфендиярова"*;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НАО "Медицинский университет Астана";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НАО "Медицинский университет Караганда";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НАО "Медицинский университет Семей";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НАО "Западно-Казахстанский медицинский университет имени Марата Оспанова";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НАО "Казахский национальный университет имени аль-Фараби"*;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ТОО Казахстанский медицинский университет "ВШОЗ".</w:t>
      </w:r>
    </w:p>
    <w:bookmarkEnd w:id="103"/>
    <w:bookmarkStart w:name="z115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M139 – Менеджмент в здравоохранении (профильное)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НАО "Казахский Национальный медицинский университет имени С.Д. Асфендиярова"*;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НАО "Медицинский университет Астана";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НАО "Западно-Казахстанский медицинский университет имени Марата Оспанова";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ТОО Казахстанский медицинский университет "ВШОЗ";</w:t>
      </w:r>
    </w:p>
    <w:bookmarkEnd w:id="108"/>
    <w:bookmarkStart w:name="z120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M140 – Общественное здравоохранение (научно-педагогическое)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НАО "Казахский Национальный медицинский университет имени С.Д. Асфендиярова"*;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НАО "Медицинский университет Астана";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НАО "Медицинский университет Караганда";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НАО "Медицинский университет Семей";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НАО "Западно-Казахстанский медицинский университет имени Марата Оспанова";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НУО "Казахстанско-Российский медицинский университет";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Международный Казахско-Турецкий университет имени Х.А. Ясави*;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НАО "Казахский национальный университет имени аль-Фараби"*;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ТОО Казахстанский медицинский университет "ВШОЗ".</w:t>
      </w:r>
    </w:p>
    <w:bookmarkEnd w:id="118"/>
    <w:bookmarkStart w:name="z130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M140 – Общественное здравоохранение (профильное)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НАО "Казахский Национальный медицинский университет имени С.Д. Асфендиярова"*;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НАО "Медицинский университет Астана";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НАО "Западно-Казахстанский медицинский университет имени Марата Оспанова";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НУО "Казахстанско-Российский медицинский университет";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ТОО Казахстанский медицинский университет "ВШОЗ".</w:t>
      </w:r>
    </w:p>
    <w:bookmarkEnd w:id="124"/>
    <w:bookmarkStart w:name="z136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M141 – Сестринское дело (научно-педагогическое)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НАО "Казахский Национальный медицинский университет имени С.Д. Асфендиярова"*;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НАО "Медицинский университет Астана";</w:t>
      </w:r>
    </w:p>
    <w:bookmarkEnd w:id="127"/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НАО "Медицинский университет Караганда";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НАО "Медицинский университет Семей";</w:t>
      </w:r>
    </w:p>
    <w:bookmarkEnd w:id="129"/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НАО "Западно-Казахстанский медицинский университет имени Марата Оспанова";</w:t>
      </w:r>
    </w:p>
    <w:bookmarkEnd w:id="130"/>
    <w:bookmarkStart w:name="z1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НАО "Казахский национальный университет имени аль-Фараби"*.</w:t>
      </w:r>
    </w:p>
    <w:bookmarkEnd w:id="131"/>
    <w:bookmarkStart w:name="z143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M142 – Фармация (научно-педагогическое)</w:t>
      </w:r>
    </w:p>
    <w:bookmarkEnd w:id="132"/>
    <w:bookmarkStart w:name="z1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НАО "Казахский Национальный медицинский университет имени С.Д. Асфендиярова"*;</w:t>
      </w:r>
    </w:p>
    <w:bookmarkEnd w:id="133"/>
    <w:bookmarkStart w:name="z1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НАО "Медицинский университет Астана";</w:t>
      </w:r>
    </w:p>
    <w:bookmarkEnd w:id="134"/>
    <w:bookmarkStart w:name="z14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НАО "Медицинский университет Караганда";</w:t>
      </w:r>
    </w:p>
    <w:bookmarkEnd w:id="135"/>
    <w:bookmarkStart w:name="z14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НАО "Казахский национальный университет имени аль-Фараби"*;</w:t>
      </w:r>
    </w:p>
    <w:bookmarkEnd w:id="136"/>
    <w:bookmarkStart w:name="z14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НАО "Западно-Казахстанский медицинский университет имени Марата Оспанова".</w:t>
      </w:r>
    </w:p>
    <w:bookmarkEnd w:id="137"/>
    <w:bookmarkStart w:name="z149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M143 – Биомедицина (научно-педагогическое)</w:t>
      </w:r>
    </w:p>
    <w:bookmarkEnd w:id="138"/>
    <w:bookmarkStart w:name="z15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НАО "Казахский Национальный медицинский университет имени С.Д. Асфендиярова"*;</w:t>
      </w:r>
    </w:p>
    <w:bookmarkEnd w:id="139"/>
    <w:bookmarkStart w:name="z15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НАО "Западно-Казахстанский медицинский университет имени Марата Оспанова";</w:t>
      </w:r>
    </w:p>
    <w:bookmarkEnd w:id="140"/>
    <w:bookmarkStart w:name="z152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M144 – Медицина (научно-педагогическое)</w:t>
      </w:r>
    </w:p>
    <w:bookmarkEnd w:id="141"/>
    <w:bookmarkStart w:name="z15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НАО "Казахский Национальный медицинский университет имени С.Д. Асфендиярова"*;</w:t>
      </w:r>
    </w:p>
    <w:bookmarkEnd w:id="142"/>
    <w:bookmarkStart w:name="z15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НАО "Медицинский университет Астана";</w:t>
      </w:r>
    </w:p>
    <w:bookmarkEnd w:id="143"/>
    <w:bookmarkStart w:name="z15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НАО "Медицинский университет Семей";</w:t>
      </w:r>
    </w:p>
    <w:bookmarkEnd w:id="144"/>
    <w:bookmarkStart w:name="z15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НАО "Западно-Казахстанский медицинский университет имени Марата Оспанова";</w:t>
      </w:r>
    </w:p>
    <w:bookmarkEnd w:id="145"/>
    <w:bookmarkStart w:name="z15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НУО "Казахстанско-Российский медицинский университет";</w:t>
      </w:r>
    </w:p>
    <w:bookmarkEnd w:id="146"/>
    <w:bookmarkStart w:name="z15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Международный Казахско-Турецкий университет имени Х.А. Ясави*;</w:t>
      </w:r>
    </w:p>
    <w:bookmarkEnd w:id="147"/>
    <w:bookmarkStart w:name="z15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НАО "Казахский национальный университет имени аль-Фараби"*;</w:t>
      </w:r>
    </w:p>
    <w:bookmarkEnd w:id="148"/>
    <w:bookmarkStart w:name="z16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ТОО Казахстанский медицинский университет "ВШОЗ";</w:t>
      </w:r>
    </w:p>
    <w:bookmarkEnd w:id="149"/>
    <w:bookmarkStart w:name="z16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НАО "Медицинский университет Караганда".</w:t>
      </w:r>
    </w:p>
    <w:bookmarkEnd w:id="150"/>
    <w:bookmarkStart w:name="z162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M145 – Медико-профилактическое дело (научно-педагогическое)</w:t>
      </w:r>
    </w:p>
    <w:bookmarkEnd w:id="151"/>
    <w:bookmarkStart w:name="z16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НАО "Казахский Национальный медицинский университет имени С.Д. Асфендиярова"*;</w:t>
      </w:r>
    </w:p>
    <w:bookmarkEnd w:id="152"/>
    <w:bookmarkStart w:name="z16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НАО "Медицинский университет Семей";</w:t>
      </w:r>
    </w:p>
    <w:bookmarkEnd w:id="153"/>
    <w:bookmarkStart w:name="z16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НАО "Западно-Казахстанский медицинский университет имени Марата Оспанова";</w:t>
      </w:r>
    </w:p>
    <w:bookmarkEnd w:id="154"/>
    <w:bookmarkStart w:name="z16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ТОО Казахстанский медицинский университет "ВШОЗ";</w:t>
      </w:r>
    </w:p>
    <w:bookmarkEnd w:id="155"/>
    <w:bookmarkStart w:name="z16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НАО "Медицинский университет Караганда".</w:t>
      </w:r>
    </w:p>
    <w:bookmarkEnd w:id="156"/>
    <w:bookmarkStart w:name="z16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157"/>
    <w:bookmarkStart w:name="z16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НАО – Некоммерческое акционерное общество;</w:t>
      </w:r>
    </w:p>
    <w:bookmarkEnd w:id="158"/>
    <w:bookmarkStart w:name="z17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НУО – Негосударственное учреждение образования; </w:t>
      </w:r>
    </w:p>
    <w:bookmarkEnd w:id="159"/>
    <w:bookmarkStart w:name="z17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- Акционерное общество;</w:t>
      </w:r>
    </w:p>
    <w:bookmarkEnd w:id="160"/>
    <w:bookmarkStart w:name="z17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ТОО Казахстанский медицинский университет "ВШОЗ" - Товарищество с ограниченной ответственностью Казахский медицинский университет "Высшая школа общественного здравоохранения". </w:t>
      </w:r>
    </w:p>
    <w:bookmarkEnd w:id="161"/>
    <w:bookmarkStart w:name="z17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*Количество размещенного государственного образовательного заказа указано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6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