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c833" w14:textId="e37c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Республики Казахстан от 5 августа 2021 года № ҚР ДСМ-77 "Об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11 июля 2024 года № 430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5 августа 2021 года № ҚР ДСМ-77 "Об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23886) следующее изменение:</w:t>
      </w:r>
    </w:p>
    <w:bookmarkEnd w:id="1"/>
    <w:bookmarkStart w:name="z6" w:id="2"/>
    <w:p>
      <w:pPr>
        <w:spacing w:after="0"/>
        <w:ind w:left="0"/>
        <w:jc w:val="both"/>
      </w:pPr>
      <w:r>
        <w:rPr>
          <w:rFonts w:ascii="Times New Roman"/>
          <w:b w:val="false"/>
          <w:i w:val="false"/>
          <w:color w:val="000000"/>
          <w:sz w:val="28"/>
        </w:rPr>
        <w:t xml:space="preserve">
      предельные цены на торговое наименование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 утвержденные </w:t>
      </w:r>
      <w:r>
        <w:rPr>
          <w:rFonts w:ascii="Times New Roman"/>
          <w:b w:val="false"/>
          <w:i w:val="false"/>
          <w:color w:val="000000"/>
          <w:sz w:val="28"/>
        </w:rPr>
        <w:t>приложением 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2.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 xml:space="preserve">Агентство по защите и развитию конкуренции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августа 2021 года</w:t>
            </w:r>
            <w:r>
              <w:br/>
            </w:r>
            <w:r>
              <w:rPr>
                <w:rFonts w:ascii="Times New Roman"/>
                <w:b w:val="false"/>
                <w:i w:val="false"/>
                <w:color w:val="000000"/>
                <w:sz w:val="20"/>
              </w:rPr>
              <w:t xml:space="preserve">№ ҚР ДСМ -77 </w:t>
            </w:r>
          </w:p>
        </w:tc>
      </w:tr>
    </w:tbl>
    <w:bookmarkStart w:name="z23" w:id="10"/>
    <w:p>
      <w:pPr>
        <w:spacing w:after="0"/>
        <w:ind w:left="0"/>
        <w:jc w:val="left"/>
      </w:pPr>
      <w:r>
        <w:rPr>
          <w:rFonts w:ascii="Times New Roman"/>
          <w:b/>
          <w:i w:val="false"/>
          <w:color w:val="000000"/>
        </w:rPr>
        <w:t xml:space="preserve"> Предельные цены на торговое наименование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Составляющие одной единицы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предельной цены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Biopad® Budget однократного применения размерами 65х30 мм, 65х60 мм, в коробке №100,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представляет собой нетканое полотно, пропитанное изопропиловым спиртом и упакованное в бумагу из алюминиевой фольги. Изопропиловый спирт 70%. Только для наружного применения. Только для однократного применения.Срок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Biopad® Budget однократного применения размером 65х30 мм,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Biopad® Budget однократного применения размерами 65х60 мм,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представляет собой нетканое полотно, пропитанное изопропиловым спиртом и упакованное в бумагу из алюминиевой фольги. Изопропиловый спирт 70%. Только для наружного применения. Только для однократного применения.Срок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Biopad® Budget однократного применения размером 65х60 мм,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Biolancet® стерильный,однократного применения вариантов исполнения: Flake размерами L в коробке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Flake представляет собой одноразовый стерильный скарификатор из нержавеющей стали в индивидуальной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Biolancet® стерильный, однократного применения вариантов исполнения: Flake размерами L в коробке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Biolancet® стерильный,однократного применения вариантов исполнения: Twist c иглой размерами: 28G, 30G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Twist представляет собой одноразовый стерильный скарификатор с острием из нержавеющей стали и основой из полиэтилена низкой плотности. Может использоваться с устройством для безболезненного прокалывания, входящего в комплект прибора, измеряющего уровень сахара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Biolancet® стерильный,однократного применения вариант исполнения: Twist c иглой размером: 28G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Biolancet® стерильный,однократного применения вариантов исполнения: Twist c иглой размерами: 23G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Twist представляет собой одноразовый стерильный скарификатор с острием из нержавеющей стали и основой из полиэтилена низкой плотности. Может использоваться с устройством для безболезненного прокалывания, входящего в комплект прибора, измеряющего уровень сахара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Biolancet® стерильный,однократного применения вариантов исполнения: Twist c иглой размерами: 23G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стандартный, одноразовый (Standard tube holder)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стандартный, одноразовый (Standard tube holder)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2.5мл; с иглами 23Gx1"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объемом 2,5 мл с иглой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Biolop® однократного применения стерильный, размерами 140х14х1.6мм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Biolop® однократного применения, стерильный, размером 140х14х1.6мм (детский) изготовлен из экологически чистой древесины. Не оказывает вредного воздействия, не вызывает раздражения. Атравматичен, имеет шлифованную поверхность и края.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Biolop® однократного применения стерильный, размером 140х14х1.6мм (детский)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2,5мл с иглами 23Gx1"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объемом 2,5мл,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Biolop® однократного применения стерильный, размерами 150х18х1.6мм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Biolop® однократного применения, стерильный, размерами 150х18х1.6мм, 140х14х1.6мм (детский) изготовлен из экологически чистой древесины. Не оказывает вредного воздействия, не вызывает раздражения. Атравматичен, имеет шлифованную поверхность и края.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Biolop® однократного применения стерильный, размером 150х18х1.6мм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модификация: со съемной иглой 30Gx1/2''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со съемной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с иглами 27Gx1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объемом: 1мл с иглой 27Gx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3мл; с иглами 23Gx1"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объемом 3мл с иглой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3мл, с иглами 23Gx1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объемом 3мл, 23Gx1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 представляет собой неокрашенное, полупрозрачное устройство. Изготовлено из полипропилена. Предназначен для фиксации иглы и пробирки в момент взятия крови из вены. Обеспечивает жесткую фиксацию иглы для надежного крепления и предотвращает сброс иглы во время венепункции. Не стерилен. Иглодержатель является составной частью системы для забора крови. Длина – 51,7 мм., Масса – 2,4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 одноразовый представляет собой неокрашенное, полупрозрачное устройство. Изготовлено из полипропилена. Предназначен для фиксации иглы и пробирки в момент взятия крови из вены. Обеспечивает жесткую фиксацию иглы для надежного крепления и предотвращает сброс иглы во время венепункции. Не стерилен. Иглодержатель является составной частью системы для забора крови. Длина – 51,7 мм., Масса – 2,4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туберкулиновый стерильный однократного применения объемом 1 мл с иглой 27Gx1/2'', 30Gx1/2''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Номинальный объем 1 мл. Цена деления шкалы: 0,01 мл.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туберкулиновый стерильный однократного применения объемом 1 мл с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туберкулиновый стерильный однократного применения Bioject® Budget объемом 1мл с иглой 27Gx1/2'', 30Gx1/2''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туберкулиновый стерильный однократного применения Bioject® Budget объемом 1мл с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Насадка для получения капли крови VacuDrop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Насадка для получения капли крови VacuDrop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из натурального латекса с ароматизированной (банан, вишня, клубника, яблоко, грейпфрут, персик, мята)/не ароматизированной смазкой текстурированный/гладкий "Ванька-Встанька"® в упаковке №1, №3,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производится из натурального латекса. Особенности: с ароматизированной (яблоко, вишня, клубника, банан) и не ароматизированной смазкой, текстурированной и гладкой поверхностью размерами: ширина - 52±2мм, длина - 175мм±5мм, толщина - 0,065±0.015мм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из натурального латекса c не ароматизированной смазкой гладкий "Ванька-Встанька"® в упаковке №1 (на упаковке надпись "бесплатно")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из натурального латекса с ароматизированной (банан, вишня, клубника, яблоко, грейпфрут, персик, мята)/не ароматизированной смазкой текстурированный/гладкий "Ванька-Встанька"® в упаковке №1, №3,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производится из натурального латекса. Особенности: с ароматизированной (яблоко, вишня, клубника, банан) и не ароматизированной смазкой, текстурированной и гладкой поверхностью размерами: ширина - 52±2мм, длина - 175мм±5мм, толщина - 0,065±0.015мм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из натурального латекса c не ароматизированной смазкой гладкий "Ванька-Встанька"® в упаковке №1 (на упаковке надпись "бесплатно")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модификации: с несъемной иглой 30Gx1/2"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модификации: с несъемной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инсулиновый стерильный однократного применения объемом 1мл (100 IU) модификация: с несъемной иглой 30Gx1/2", 31Gx1/2"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Стерилизована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инсулиновый стерильный однократного применения объемом 1мл (100 IU) модификация: с несъемной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модификация: с несъемной иглой 30Gx1/2''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модификация: с несъемной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клип-берет "Dolce-Pharm" из нетканого материала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клип-берет – изделие прямоугольной формы из плотно сложенных между собой складок в виде гармошки. Крайние складки образуют резинку шапочки шириной 3±1 см и диаметром 19±1 см. По бокам материал плотно склеен, что дает возможность при раскрытии шапочки приобретать материалу форму головы. Изготавливается из нетканого материала с плотностями 10 г/кв.м и 20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клип-берет "Dolce-Pharm" из нетканого материала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18G, 21G, 23G, 26G,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28G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18G, 21G, 23G, 26G,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26G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26G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18G, 21G, 23G, 26G,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21G (глубина прокола 2,8мм)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21G (глубина прокола 2,8мм)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18G, 21G, 23G, 26G,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23G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23G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18G, 21G, 23G, 26G,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21G (глубина прокола 2,4 мм)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21G (глубина прокола 2,4 мм)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18G, 21G, 23G, 26G,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21G (глубина прокола 1,8 мм)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21G (глубина прокола 1,8 мм)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Multiple Use Drawing Needles размерами 21G x 1" (0,8мм x 25мм) в комплекте без держателя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Multiple Use Drawing Needles размерами 21G x 1" (0,8мм x 25мм) в комплекте без держателя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Multiple Use Drawing Needles размерами 22G x 1 1/2" (0,7мм x 38мм) в комплекте без держателя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Multiple Use Drawing Needles размерами 22G x 1 1/2" (0,7мм x 38мм) в комплекте без держателя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пупочный Biocare® стерильный, однократного применения, модификации: UCC-1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две модификации: UCC-1 изготовлена из полиэтилена; UCC-2 изготовлена из АБС-пластика. Состоит из двух браншей дугообразной формы, соединенных между собой кольцом. Имеет с внутренней стороны ребристую рабочую поверхность с атравматическими зубчиками (насечками), которые удерживают пуповину в одном положении, и специальный фиксирующий замок с затвором, который обеспечивает прочную фиксацию на пуповине в одном положении и предотвращает случайное (преждевременное) раскрытие зажима. Изделие является атравматичным, биосовместимым и обеспечивает надежное крепление на пуповине. Стерилизация этилен оксид.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пупочный Biocare® стерильный, однократного применения, модификации: UCC-1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Цитощетка цервикальная стерильная однократного применения Biocare®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полипропилена. Длина 174 мм, ширина 4,5 мм. Наличие щетинок на рабочей части цитощетки позволяет собрать достаточное количество материала для различных видов исследований. При необходимости рабочая часть может быть согнута под любым углом по отношению к рукоятке.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Цитощетка цервикальная стерильная однократного применения Biocare®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S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S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двухстороння желтая для забора большого объема крови из крупных вен (стандартная 20G*1 1/2; 0,9*38мм)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желтая, 0,9х38 мм, 20Gx1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желтая, 0,9х38 мм, 20Gx1 1/2.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 Размеры иглы (диаметр/длина) - 0,9х38мм; Условное обозначение - 20 Gx1 ½; Тип - стандартный; Цветовая кодировка - желтая.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 желтая стандартная, 0,9х38 мм, 20 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зеленая, 0,8х38 мм, 21Gx1 1/2.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 Размеры иглы (диаметр/длина) - 0,8х38мм; Условное обозначение - 21 Gx1 ½; Тип - стандартный; Цветовая кодировка - зеленый.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зеленая, 0,8х38 мм, 21Gx1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двухсторонняя зеленая для пациентов с нормальными венами (стандартная 21G*1 1/2, 0,8*38мм)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 зеленая стандартная, 0,8х38 мм, 21 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черная, 0,7х38 мм, 22Gx1 1/2.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 Размеры иглы (диаметр/длина) - 0,7х38мм; Условное обозначение - 22 Gx1 ½; Тип - стандартный; Цветовая кодировка - черный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черная, 0,7х38 мм, 22Gx1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двухстронняя черная для взрослых и детей тонкими венами (стандартная 22G*1 1/2; 0,7*38 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 черная стандартная, 0,7х38 мм, 22 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Цитощетка цервикальная стерильная однократного применения Biocaprex®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полипропилена. Длина 174 мм, ширина 4,5 мм. Наличие щетинок на рабочей части цитощетки позволяет собрать достаточное количество материала для различных видов исследований. При необходимости рабочая часть может быть согнута под любым углом по отношению к рукоятке.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Цитощетка цервикальная стерильная однократного применения Biocaprex®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однократного применения Biocaprex®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АБС-пластика. Общая длина 212,5мм, ширина 12,2мм. Состоит из ручки, на противоположных концах которой размещены рабочие части в виде ложек одинаковой закругленной формы, имеющие различную длину и ширину.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однократного применения Biocaprex®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активатор свҰртывания (CAT Serum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активатор свҰртывания (CAT Serum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S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S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100 мм, c наполнителем К2ЭДТА (К2Е K2EDTA)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100 мм, c наполнителем К2ЭДТА (К2Е K2EDTA)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К2ЭДТА (К2Е K2EDTA)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К2ЭДТА (К2Е K2EDTA)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стерильный однократного применения Biocaprex®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АБС-пластика. Состоит из цельной цилиндрической ручки, на противоположных концах которой размещены рабочие части в виде лопаток У-образной формы, отличающихся по размерам. Более длинный и узкий конец используется для получения материала с поверхности зева цервикального канала, другой – более низкий и широкий – для получения материала с поверхности шейки матки.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стерильный однократного применения Biocaprex®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литий гепарин (LH Lithium Heparin)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литий гепарин (LH Lithium Heparin)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21G x 1 1/2" (0,8мм x 38мм) без держателя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21G x 1 1/2" (0,8мм x 38мм) без держателя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21G x 1" (0,8мм x 25мм) без держателя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21G x 1" (0,8мм x 25мм) без держателя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22G x 1 1/2" (0,7мм x 38мм) в комплекте без держателя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22G x 1 1/2" (0,7мм x 38мм) в комплекте без держателя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22G x 1" (0,7мм x 25мм) без держателя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22G x 1" (0,7мм x 25мм) без держателя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Жгуты одноразовые 48см х 2,5см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Жгуты одноразовые 48см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2мл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2мл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4мл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4мл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цитрат натрия 3,2% (9NC Coagulation sodium citrate 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цитрат натрия 3,2% (9NC Coagulation sodium citrate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16мм, длиной 100мм, без наполнителя (CAT No Additive)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16мм, длиной 100мм, без наполнителя (CAT No Additive)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MiniCollect® диаметром 16 мм, длиной 43мм с различными наполнителем К2ЭДТА (К2Е K2EDTA) в комплекте без несущей пробиркой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MiniCollect® диаметром 16 мм, длиной 43мм с различными наполнителем К2ЭДТА (К2Е K2EDTA) в комплекте без несущей пробиркой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"Нәрия" 3-х слойная на резинках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2-х, 3-х, 4-х слойного нетканого материала. Три складки, расположенные в середине изделия, предназначены для более удобного расположения маски на лице. Имеет встроенный фиксатор для носа для улучшения прилегания и защиты, крепление на резинках. Обладает максимально высокой воздухопроницаемостью среди необъемных одноразовых масок.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"Нәрия" 3-х слойная на резинках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"ММ3", трехслойные,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"ММ3", трехслойная, одноразовая, из нетканого материала Spunbond, Meltblaun, на эластичных резинках и носовым фиксатором, цвет-синий Маска медицинская "ММ3", трехслойная, одноразовая представляет собой повязку на лицо прямоугольной формы, закрывающую рот и нос. Три складки, расположенные в середине изделия, предназначены для более удобного расположения маски на лице. Состоит из верхнего и нижнего слоя из нетканого материала (спандбонд) окрашенного в синий цвет плотностью 15±5 г/м2, и фильтрующего слоя (мельтблаун) плотностью 25±2 г/м2. Имеет встроенный фиксатор для носа для улучшения прилегания и защиты, крепление на резинках. Обладает воздухопроницаемостью. Размеры: длина – 17,5 см, высота 9,5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"ММ3", трехслойная, одноразовая, из нетканого материала Spunbond, Meltblaun, на эластичных резинках и носовым фиксатором, цвет-синий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вакуумного забора мочи Vacuette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Держатели размерами 10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Держатели размерами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цитрат натрия 3,8% (9NC Coagulation sodium citrate 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цитрат натрия 3,8% (9NC Coagulation sodium citrate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16 мм, длиной 100 мм, c наполнителем К2ЭДТА (К2Е K2EDTA)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16 мм, длиной 100 мм, c наполнителем К2ЭДТА (К2Е K2EDTA)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1,25смх5м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нетканой основе,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размером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низкие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низкие четырехугольной формы на резинках. Боковые стороны пропаяны, а верхние скреплены резинкой. Длина каждой бахилы 39±2 см, высота 16±2 см, ширина резинки 3,5±1 мм. Бахилы изготавливаются из нетканого материала типа СС (Спанбонд Спанбонд) с плотностью 28г/ 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низкие "Dolce-Pharm" из нетканого материала нестерильные,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диаметром 16 мм, длиной 100 мм без наполнителя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диаметром 16 мм, длиной 100 мм без наполнителя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для забора капиллярной крови с капилляром для гематологических исследований ЭДТА К2 объем забираемой крови 0,5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для забора капиллярной крови с капилляром для гематологических исследований ЭДТА К2 объем забираемой крови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"Dolce-Pharm" цервикальный,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 одноразовый стерильный инструмент для забора материала с поверхности слизистых оболочек и кожи для бактериологических, цитологических и других исследований. Шпатель Эйра цервикальный изготовлен из пластика. Состоит из цельной цилиндрической ручки, на противоположных концах которой размещены рабочие части в виде лопаток У-образной формы, отличающихся по размерам. Более длинный и узкий конец используется для получения материала с поверхности зева цервикального канала, другой – более низкий и широкий – для получения материала с поверхности шейки матки. Упакован в пакет из ламинированной полиэтиленовой пленки и газопроницаемой бумаги.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"Dolce-Pharm" цервикальный,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активатор свҰртывания и разделительный гель (CAT Serum Sep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активатор свҰртывания и разделительный гель (CAT Serum Sep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MiniCollect® диаметром 16 мм, длиной 43 мм с различными наполнителем К2ЭДТА (К2Е K2EDTA) в комплекте cо стандартной несущей пробиркой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MiniCollect® диаметром 16 мм, длиной 43 мм с различными наполнителем К2ЭДТА (К2Е K2EDTA) в комплекте cо стандартной несущей пробиркой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4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1мл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1мл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из натурального латекса Biohandix® смотровые, опудренные, нестерильные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высокого качества; - Опудрены биосовместимым кукурузным крахмалом USP; - Обеспечивают надежную барьерную защиту от микроорганизмов, нежелательных и опасных веществ;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Размеры XS, S, M, L, XL;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из натурального латекса Biohandix® смотровые, опудренные, нестерильные №100 размер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из натурального латекса Biohandix® смотровые, опудренные, нестерильные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высокого качества; - Опудрены биосовместимым кукурузным крахмалом USP; - Обеспечивают надежную барьерную защиту от микроорганизмов, нежелательных и опасных веществ;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Размеры XS, S, M, L, XL;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из натурального латекса Biohandix® смотровые, опудренные, нестерильные №100 размер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из натурального латекса Biohandix® смотровые, опудренные, нестерильные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высокого качества; - Опудрены биосовместимым кукурузным крахмалом USP; - Обеспечивают надежную барьерную защиту от микроорганизмов, нежелательных и опасных веществ;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Размеры XS, S, M, L, XL;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из натурального латекса Biohandix® смотровые, опудренные, нестерильные №100 размер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размером: 18G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размером 20G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размером 22G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 50,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№50, №100, одноразового применения, прямоугольной формы (18 см х 10 см ±2 см), (14,5 смх9,5 см±1 см) посередине имеют три уплотнения в виде загнутого гармошкой материала. Края масок завернуты и склеены. В верхней части маски на расстоянии ~5 мм вставлена в материал проволочка длиной 9±2 см, 9±1. По бокам масок пропаяны резинки длиной 15-16 см, на завязках шириной 1см и длиной 40-42см и резинки длиной 12-14 см. Маски состоят из верхнего слоя нетканого материала плотностью 20 г/м2, фильтра из полипропилена и нижнего слоя из нетканого материала 20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 50,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6мл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6мл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для гематологических исследований ЭДТА К2 объем забираемой крови 0,2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для гематологических исследований ЭДТА К2 объем забираемой крови 0,2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100 мм, c наполнителем активатор свҰртывания и разделительный гель (CAT Serum Sep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100 мм, c наполнителем активатор свҰртывания и разделительный гель (CAT Serum Sep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13мм, длиной 75мм, c наполнителем литий гепарин и разделительный гель (LH Lithium Heparin Sep)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13мм, длиной 75мм, c наполнителем литий гепарин и разделительный гель (LH Lithium Heparin Sep)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медицинская стерильная двусторонняя для забора крови, черная, 0,7х25 мм, 22Gx1.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двухстронняя для забора крови,черная 22G*1; 0,7*25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двухстронняя черная для взрослых и детей тонкими венами (короткая 22G*1; 0,7*25 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двухстронняя черная короткая 22G*1, 0,7*25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зеленая, 0,8х25 мм, 21Gx1.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 Размеры иглы (диаметр/длина) - 0,8х25мм; Условное обозначение - 21 Gx1; Тип - короткий; Цветовая кодировка - зеленый.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зеленая, 0,8х25 мм, 21Gx1.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двухсторонняя зеленая для пациентов с нормальными венами (короткая 21G*1; 0,8*25 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 зеленая (короткая 21G*1; 0,8*25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желтая 0,9х25 мм, 20Gx1.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 Размеры иглы (диаметр/длина) - 0,9х25мм; Условное обозначение - 20Gх1; Тип - короткий; Цветовая кодировка - желтая.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желтая 0,9х25 мм, 20Gx1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двухстороння желтая для забора большого объема крови из крупных вен (короткая 20G*1; 0,9*25мм)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 желтая короткая 20G*1, 0,9*25мм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5мл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5мл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HOLDEX®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HOLDEX®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2мл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2мл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9мл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9мл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16G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размером 24G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маска-респиратор (Butterfly Type) "Dolce-Pharm" медицинская,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Уникальная конструкция маски-респиратора типа "Butterfly", обеспечивает комфорт при использовании, не стесняя движений при ношении. Верхний и нижний слои изготовлены из высококачественного нетканого материала, внутри содержится фильтр мельтблаун. Детская защитная маска-респиратор крепится на лице ребенка с помощью специальных заушных резинок, рассчитанных на детское лицо, что обеспечивает прочность фиксации. При производстве масок-респираторов медицинских для детей используются материалы свободные от стекловолокна и натурального латекса, что делает ее гипоаллергенной.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маска-респиратор (Butterfly Type) "Dolce-Pharm" медицинская,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№10А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№36,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№36,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 12В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 12В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 12D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 12D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№14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№14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15А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15А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№15D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№15D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№22А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№22А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№17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№17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№25А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№25А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1мл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1мл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смотровые из натурального латекса Biohandix® PF, неопудренные, гипоаллергенные, нестерильные, текстурированные, размерами 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высокого качества; - Обеспечивают надежную барьерную защиту от микроорганизмов, нежелательных и опасных веществ; - Манжета с валиком облегчает надевание, препятствует скатыванию и обеспечивает лучшую фиксацию; - 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смотровые из натурального латекса Biohandix® PF, неопудренные, гипоаллергенные, нестерильные, текстурированные, размерами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смотровые из натурального латекса Biohandix® PF, неопудренные, гипоаллергенные, нестерильные, текстурированные, размерами 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высокого качества; - Обеспечивают надежную барьерную защиту от микроорганизмов, нежелательных и опасных веществ; - Манжета с валиком облегчает надевание, препятствует скатыванию и обеспечивает лучшую фиксацию; - 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смотровые из натурального латекса Biohandix® PF, неопудренные, гипоаллергенные, нестерильные, текстурированные, размерами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смотровые из натурального латекса Biohandix® PF, неопудренные, гипоаллергенные, нестерильные, текстурированные, размерами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высокого качества; - Обеспечивают надежную барьерную защиту от микроорганизмов, нежелательных и опасных веществ; - Манжета с валиком облегчает надевание, препятствует скатыванию и обеспечивает лучшую фиксацию; - 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смотровые из натурального латекса Biohandix® PF, неопудренные, гипоаллергенные, нестерильные, текстурированные, размерами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16 мм, длиной 100 мм, c наполнителем активатор свҰртывания и разделительный гель (CAT Serum Sep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16 мм, длиной 100 мм, c наполнителем активатор свҰртывания и разделительный гель (CAT Serum Sep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6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3,5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3,5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4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2,4мл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2,4мл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"Н?рия" стерильная, однократного применения с иглой размером: 21Gх1 1/2" (0.8х38мм)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колпачок, игла к емкости (с воздуховодом), заглушка воздуховода, капельница, фильтрующий узел, трубка (длина трубки - 150 см), роликовый зажим, инъекционный узел, коннектор, инъекционная игла. Материал изготовления: Инъекционная игла, ABS – пластик Сополимер акрилонитрил-бутадиен-стирол, поливинилхлорид – PVC, HDPE, фильтр воздуховода, фильтрующий элемент из пластмасс (фильтр для инфузий), резинка латексная.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"Нәрия" стерильная, однократного применения с иглой размером: 21Gх1 1/2" (0.8х38мм)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3.5мл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3.5мл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4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двусторонний пластмассовый (урогенитальный зонд), стерильный, одноразовый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попропилена, Условия хранения: Должно хранится в сухом, отапливаемом помещении при температуре от -5?С до +30?С на стеллажах, на расстоянии не менее 1 метра от нагревательных приборов.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двусторонний пластмассовый (урогенитальный зонд), стерильный,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из нетканых материалов одноразовые, нестерильные, двухслойные, трехслойные, в упаковке №50,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изготавливаются двух типов; - двухслойные; - трехслойные. Маски изготавливаются двух видов: - на резинках без носового фиксатора; - на резинках с носовым фиксатором. Требования к маскам Маски должны быть изготовлены из цельного куска материала. Геометрические размеры масок на резинках должны быть: - длина (175±20) мм; - ширина (95±20) мм; - длина резинки (140±20) мм. Верхние кромки маски должны быть сварены основовязаным переплетением "цепочки".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из нетканых материалов одноразовые, нестерильные, двухслойные, трехслойные, в упаковке №50,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6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3мл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3мл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5мл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5мл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3,2% (1:9) для исследования системы гемостаза, со светло-голубой крышкой, 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3,2% (1:9) для исследования системы гемостаза, со светло-голубой крышкой,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9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мочи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изготовлен из ПЭТ пластика. Способ стерилизации: оксидом этилена. Гарантийный срок годности: 5 лет. Контейнеры поставляются в групповой упаковке по 5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мочи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3,2% (1:9) для исследования системы гемостаза, со светло-голубой крышкой, 3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3,2% (1:9) для исследования системы гемостаза, со светло-голубой крышкой,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внутривенный: SURUFLON®; SURUFLON insta™; SURUFLON PRO™; SURUCAN PLUS™, стерильный, однократного применения, размерами (G): 14, 16, 17, 18, 20, 22, 24,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изделия: катетер из медицинского ПВХ на игле из нержавеющей хирургической стали с рентгеноконтрастной полосой; защитный колпачок; коннектор Луер с заглушкой; дополнительный порт; крылышки для фиксации катетера. Цветовая кодировка размеров (G): 14 (2.0х45мм), 16 (1.7х45мм), 17 (1.5х45мм), 18 (1.3х45мм), 20 (1.1х32мм), 22 (0.9х25мм),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внутривенный SURUFLON, стерильный, однократного применения, размерами G 14, 16, 17, 18, 20,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8мл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8мл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9мм, длиной 120мм, c наполнителем цитрат натрия 3,2% для СОЭ (4NC ESR Sodium citrate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9мм, длиной 120мм, c наполнителем цитрат натрия 3,2% для СОЭ (4NC ESR Sodium citrate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9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 50,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№50, №100, одноразового применения, прямоугольной формы (18 см х 10 см ±2 см), (14,5 смх9,5 см±1 см) посередине имеют три уплотнения в виде загнутого гармошкой материала. Края масок завернуты и склеены. В верхней части маски на расстоянии ~5 мм вставлена в материал проволочка длиной 9±2 см, 9±1. По бокам масок пропаяны резинки длиной 15-16 см, на завязках шириной 1см и длиной 40-42см и резинки длиной 12-14 см. Маски состоят из верхнего слоя нетканого материала плотностью 20 г/м2, фильтра из полипропилена и нижнего слоя из нетканого материала 20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 50,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аспирационный SURU ровный, с клапаном и с вакуум контролем стерильный, однократного применения размерами FG 5, 6, 8, 10, 12, 14, 16, 18, 20, 22,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изделия Медицинский ПВХ. Длина изделия - 50см Цветовая кодировка размеров. Рентгеноконтрастная полоса Открытый атравматичный дистальный конец, 2 боковых отверстия Стерилизация: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аспирационный SURU ровный, с клапаном и с вакуум контролем стерильный, однократного применения размерами FG 5, 6, 8, 10, 12, 14, 16, 18, 20, 22,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внутривенный: SURUFLON®; SURUFLON insta™; SURUFLON PRO™; SURUCAN PLUS™, стерильный, однократного применения, размерами (G): 14, 16, 17, 18, 20, 22, 24,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изделия: катетер из медицинского ПВХ на игле из нержавеющей хирургической стали с рентгеноконтрастной полосой; защитный колпачок; коннектор Луер с заглушкой; дополнительный порт; крылышки для фиксации катетера. Цветовая кодировка размеров (G): 24 (0.7х19мм), 26 (0.6х19мм). Стерилизация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внутривенный SURUFLON стерильный, однократного применения, размерами G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L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9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различных конфигураций объемами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различных конфигураций объемами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биоматериала, стерильный, одноразового применения, 60 мл, 100 мл, Контейнер для сбора биоматериала, с ложкой, стерильный, одноразового применения, 60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тара для отбора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Изготовливается из полипропилена, с крышкой из полиэтилена высокого давления. Изделие может быть изготовлено с ложкой, обеспечивающей бесконтактный отбор проб или без нее (по требованию заказчика). Контейнеры градуированы до 60 или 100 мл, с шагом градуировки 10 мл.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биоматериала, с ложкой, стерильный, одноразового применения,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 PANAGLOVES размерами:5-6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латексные пятипалые бесшовные с краями закатанными в венчик. Перчатки диагностические опудренные латексные гладкие имеют гладкую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 PANAGLOVES размерами:5-6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6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3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нетканой основе,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биоматериала,нестерильный,одноразового применения,60 мл,100 мл,Контейнер для сбора биоматериала, с ложкой,нестерильный, одноразового применения, 60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тара для отбора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Изготавливается из полипропилена, с крышкой из полиэтилена высокого давления. Изделие может быть изготовлено с ложкой, обеспечивающей бесконтактный отбор проб или без нее (по требованию заказчика). Контейнеры градуированы до 60 или 100 мл, с шагом градуировки 10 мл. Изделие поставляется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биоматериала, с ложкой,нестерильный, одноразового применения,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размером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1мл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1мл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 4-слойная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 4-слойная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диаметром 16 мм, длиной 100 мм с наполнителями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диаметром 16 мм, длиной 100 мм с наполнителями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3мл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3мл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 PANAGLOVES размерами:5-6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латексные пятипалые бесшовные с краями закатанными в венчик. Перчатки диагностические опудренные латексные текстурированные имеют текстурированную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 PANAGLOVES размерами:5-6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1,25смх10м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нетканой основе,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 PANAGLOVES размерами: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Натуральный латекс, текстурированная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 PANAGLOVES размерами: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резинках с угольным фильтром в упаковке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угольная одноразового применения, прямоугольной формы (18 см х 10 см ±2 см) посередине имеют три уплотнения в виде загнутого гармошкой материала. Края масок завернуты и склеены. В верхней части маски на расстоянии ~5 мм вставлена в материал проволочка длиной 9±2 см. По бокам масок на резинках на расстоянии ~5 мм от верхнего и нижнего края припаяны замкнутые резинки длиной 15-16 см. маска состоит верхнего слоя из нетканого материала плотностью 20 г/м2, угольного фильтра и нижнего слоя из нетканого материала 20 г/м2. Условия хранения: должны хранится в сухом, отапливаемом помещении при температуре от - 25°С до +35°С на стеллажах, на расстоянии не менее 1 метра от нагревательных приборов, в местах защищенных от агрессивных сред. Влажность не более 75%.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резинках с угольным фильтром в упаковке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внутривенный: SURUFLON®; SURUFLON insta™; SURUFLON PRO™; SURUCAN PLUS™, стерильный, однократного применения, размерами (G): 14, 16, 17, 18, 20, 22, 24,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изделия: катетер из медицинского ПВХ на игле из нержавеющей хирургической стали с рентгеноконтрастной полосой; защитный колпачок; коннектор Луер с заглушкой; дополнительный порт; крылышки для фиксации катетера. Цветовая кодировка размеров 26 (0.6х19мм). Стерилизация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внутривенный SURUFLON стерильный, однократного применения, размерами G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"Нәрия" из нетканого материала одноразовая стерильная, размерами (см): 40х70, плотность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"Exam-Smooth" диагностические, смотровые, латексные, гладкие, опудренные, стерильные, размерами: 5-6 (XS), 6,5 (S), 7-7,5 (M), 8-8,5 (L), 9-10 (XL), в упаковке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смотровые, латексные, гладкие, опудренные, стерильные, пятипалые бесшовные с краями, закатанными в венчик.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"Exam-Smooth" диагностические, смотровые, латексные, гладкие, опудренные, стерильные, размерами: 5-6 (XS), 6,5 (S), 7-7,5 (M), 8-8,5 (L), 9-10 (XL), в упаковке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системой ACD/CPDA для иммуногематологии и длительного хранения клеток плазмы, со светло-желтой крышкой, 6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системой ACD/CPDA для иммуногематологии и длительного хранения клеток плазмы, со светло-желтой крышкой,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опудренные Biohandix® размерами:S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опудренные Biohandix®, размер S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опудренные Biohandix® размерами: M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опудренные Biohandix® размерами: M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опудренные Biohandix®, размерами: L,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опудренные Biohandix®, размерами: L,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неопудренные Biohandix® PF, размерами: M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неопудренные Biohandix® PF, размерами: M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неопудренные Biohandix® PF, размерами: L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неопудренные Biohandix® PF, размерами: L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неопудренные Biohandix® PF, размерами: S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неопудренные Biohandix® PF, размерами: S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6мл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6мл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В, размер M в упаковке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двухстворчатое влагалищное зеркало в форме "утиного клюва", изготовленное из прочного теплопроводного атравматического прозрачного пластика. Выпускается размерами S, M, L трех типов. Тип А имеет центральный винтовой фиксатор, тип В боковой винтовой фиксатор, тип С ступенчатый фиксатор.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В, размер M в упаковке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B+, размерами M, в упаковке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двухстворчатое влагалищное зеркало в форме "утиного клюва", изготовленное из прочного теплопроводного атравматического прозрачного пластика. Выпускается размерами S, M, L одного типа. Тип B+ с боковым винтовым фиксатором.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B+, размерами M, в упаковке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9мл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9мл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типы А, В, С, размерами S, M, L, в упаковке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двухстворчатое влагалищное зеркало в форме "утиного клюва", изготовленное из прочного теплопроводного атравматического прозрачного пластика. Выпускается размерами S, M, L трех типов. Тип А имеет центральный винтовой фиксатор, тип В боковой винтовой фиксатор, тип С ступенчатый фиксатор.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типы В, размер S в упаковке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B+, размерами S, в упаковке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двухстворчатое влагалищное зеркало в форме "утиного клюва", изготовленное из прочного теплопроводного атравматического прозрачного пластика. Выпускается размерами S, M, L одного типа. Тип B+ с боковым винтовым фиксатором.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B+, размерами S, в упаковке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1,25смх5м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основе шелковой ткани,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 3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B+, размерами L, в упаковке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двухстворчатое влагалищное зеркало в форме "утиного клюва", изготовленное из прочного теплопроводного атравматического прозрачного пластика. Выпускается размерами S, M, L одного типа. Тип B+ с боковым винтовым фиксатором.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B+, размерами L, в упаковке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типы В, размер L в упаковке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двухстворчатое влагалищное зеркало в форме "утиного клюва", изготовленное из прочного теплопроводного атравматического прозрачного пластика. Выпускается размерами S, M, L трех типов. Тип А имеет центральный винтовой фиксатор, тип В боковой винтовой фиксатор, тип С ступенчатый фиксатор.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типы В, размер L в упаковке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L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L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3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 PANAGLOVES размерами: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Натуральный латекс, текстурированная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 PANAGLOVES размерами: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неопудренные стерильные, размером: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неопудренные стерильные, размером: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стерильные, размером: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стерильные, размером: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стерильные, размером: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стерильные, размером: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неопудренные стерильные, размером: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неопудренные стерильные, размером: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2мл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2мл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1мл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1мл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"Derma-Tex" диагностические, смотровые, латексные, текстурированные, неопудренные, стерильные, размерами: 5-6 (XS), 6,5 (S), 7-7,5 (M), 8-8,5 (L), 9-10 (XL) в упаковке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 пятипалые, бесшовные с краями, закатанными в венчик, без пудры, из натурального латекса, c текстурированной наружной поверхностью, стерильные.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"Derma-Tex" диагностические, смотровые, латексные, текстурированные, неопудренные, стерильные, размерами: 5-6 (XS), 6,5 (S), 7-7,5 (M), 8-8,5 (L), 9-10 (XL) в упаковке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нетканой основе, размером: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Мочеприемники могут фиксироваться на кровати, инвалидном кресле, стойке или на ноге. Обладают следующими характеристиками: - мешок мочеприемника оснащен специальным невозвратным клапаном, который предотвращает обратный ток мочи, значительно снижая риск развития восходящей инфекции; - устойчивая к перегибам дренажная трубка позволяет разместить мочеприемник удобно; - уплотнительные кольца для крепления мешка фиксируют мочеприемник в вертикальном положении; - сливной клапан легко открыть или закрыть одной рукой, даже пациентам с ограниченной подвижностью рук; - универсальный переходник позволяет надежно подключиться к катетеру; - на передней стенке мочеприемника нанесены линии градуировки, по которым легко определить объем мочи в мешке; - эластичный ремешок для крепления (для ножного типа) представляет собой эластичную ленту, продетую через уплотнительные кольца с обеих сторон края пакета, и двух пуговиц на каждом ремешке для фиксации ремешка на ноге. Срок годности 5 лет. Не применять после истечения срока годности. Стерилизация этилен 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Biocare®Budget стерильный однократного применения, стандартного типа, объемом 1000мл, с дренажной трубкой 90см, с выдвижным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стоматологические "Dolce-Pharm"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размером 40*50 см состоит из двух слоев рифленой бумаги и прочного одного слоя полиэтиленовой пленки. Обладает хорошей впитываемостью и влагозащитными свойствами.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стоматологические "Dolce-Pharm" нестерильные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1мл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1мл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4мл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4мл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Шапочка-колпак "Dolce-Pharm" из нетканого материала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 колпак - изделие дугообразной формы с завязками на затылке. Изготавливается из нетканого материала с плотностью 40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Шапочка-колпак "Dolce-Pharm" из нетканого материала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одноразового применения имеют размеры: 40*30 см, 80*70 см. Изготавливаются из нетканого материала типа СМС (Спанбонд Мелтблаун Спанбонд) с плотностями 28 г/кв.м и 40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"Dolce-Pharm" из нетканого материала нестерильные,одноразового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VACUETTE® QUICKSHIELD safety tube holder с защитой от укола иглой одноразовый в комплекте с иглой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VACUETTE® QUICKSHIELD safety tube holder с защитой от укола иглой одноразовый в комплекте с иглой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Мочеприемники могут фиксироваться на кровати, инвалидном кресле, стойке или на ноге. Обладают следующими характеристиками: - мешок мочеприемника оснащен специальным невозвратным клапаном, который предотвращает обратный ток мочи, значительно снижая риск развития восходящей инфекции; - устойчивая к перегибам дренажная трубка позволяет разместить мочеприемник удобно; - уплотнительные кольца для крепления мешка фиксируют мочеприемник в вертикальном положении; - сливной клапан легко открыть или закрыть одной рукой, даже пациентам с ограниченной подвижностью рук; - универсальный переходник позволяет надежно подключиться к катетеру; - на передней стенке мочеприемника нанесены линии градуировки, по которым легко определить объем мочи в мешке; - эластичный ремешок для крепления (для ножного типа) представляет собой эластичную ленту, продетую через уплотнительные кольца с обеих сторон края пакета, и двух пуговиц на каждом ремешке для фиксации ремешка на ноге. Срок годности 5 лет. Не применять после истечения срока годности. Стерилизация этилен 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стандартного типа, объемом 2000мл, с дренажной трубкой 90см, с выдвижным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бабочки в комплекте с луэр-адаптером Blood Collection Sets + Luer Adapter размерами 23Gх3/4” (0,6х19мм) с длиной катетера 19см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бабочки в комплекте с луэр-адаптером Blood Collection Sets + Luer Adapter размерами 23Gх3/4” (0,6х19мм) с длиной катетера 19см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размером 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Бандана "Dolce-Pharm" из нетканого материала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Бандана – головной убор в виде платка без козырька с завязками на затылке. Изготавливается из нетканого материала типа СМС (Спанбонд Мелтблаун Спанбонд) с плотностями 28 г/кв.м. и 40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Бандана "Dolce-Pharm" из нетканого материала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стерильный, однократного применения, с размерами лезвий малые/мини/короткие/длинные № 1G, 2G, 3G, 4G, 5G, 8G, 9, 10, 10A, 10B, 10G, 10S, 11, 11K, 11P, 12, 12B, 12D, 12G, 13, 14, 15, 15A, 15B, 15C, 15G, 15T, 16, 17, 18, 19, 20, 21, 22, 22A, 22B, 23, 24, 25, 25A в упаковке №10 Варианты исполнения МАЛЫЙ СКАЛЬПЕЛЬ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Скальпели с лезвиями с большим или малым соединением различных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стерильный, однократного применения, с размерами лезвий малые/мини/короткие/длинные 1G, 2G, 3G, 4G, 5G, 8G, 9, 10, 10A, 10B, 10G, 10S, 11, 11K, 11P, 12, 12B, 12D, 12G, 13, 14, 15, 15A, 15B, 15C, 15G, 15T, 16, 17, 18,, 19, 20, 21, 22, 22A, 22B, 23, 24, 25, 25A в упаковке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размером 80см х 140 см, плотность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Мочеприемники SURU стерильные, однократного применения, различных вариантов исполнения. 1 вариант исполнения: мочеприемник педиатрический SURU объемом 100мл. 2 вариант исполнения: мочеприемник ножной SURU объемом 800мл. 3 вариант исполнения: мочеприемник прикроватный SURU-UBAG® объемом 2000мл. 4 вариант исполнения: мочеприемник SURU-URIMETER™ объемом 2000мл с емкостью в 250, 500 мл для определения почасового диуреза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имеет нанесенную на него градуировку мл. Прикроватный и оснащен кранами для слива мочи и трубкой с универсальной насадкой для любого типа уретрального катетера. Использованный материал: ПВХ, полипропилен. Стерилизация газом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вариант исполнения: мочеприемник прикроватный SURU-UBAG® объемом 2000мл.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светло-зеленой крышкой, объемом 3мл.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объемом 3мл.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нетканой основе,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размером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нетканой основе, покрытой медицинским термоклеем размерами 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объемами: 1000 мл, модификации крепления: с завязками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крепления: с ремешком, состоит из пакета/мешка для cбора мочи, не содержащего латекс, объемами 1000мл, 2000мл; Т-образного сливного клапана; порта для взятия проб мочи; встроенного антирефлюксного клапана с коническим коннектором и защитным колпачком; дренажной трубки с внешним диаметром от 6,0мм до 10,5мм и длиной 100см; ремешка для крепления. Модификация крепления: с завязками, состоит из пакета/мешка для cбора мочи, не содержащего латекс, объемами 1000мл, 2000мл; Т-образного сливного клапана; встроенного антирефлюксного клапана с коническим коннектором и защитным колпачком; дренажной трубки с внешним диаметром от 6,0мм до 10,5мм и длиной 90см; двойных завязок для крепления. Т-образный сливной клапан легко открыть или закрыть одной рукой. При закрытии клапана слышен характерный щелчок. Визуально можно определить, закрыт ли клапан. Дренажная трубка устойчива к перегибам. Встроенный антирефлюксный клапан с коническим коннектором предотвращает обратный заброс мочи, даже если мешок/пакет перевернут снизу вверх. Цена деления измерительной шкалы: 1000 мл – 50 мл, 2000 мл –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объемом: 1000 мл, модификации крепления: с завязками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 PANAGLOVES размерами: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латексные пятипалые бесшовные с краями закатанными в венчик. Перчатки диагностические опудренные латексные текстурированные имеют текстурированную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 PANAGLOVES размерами: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 PANAGLOVES размерами: 6.0, 6. 5,7. 0,7.5, 8.0, 8.5, 9.0 с длинной манжетой анатомической формы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изготавливают из смеси на основе натурального каучука или нитрильного латекса, или на основе сополимера бутадиен-стирольного каучука, каучуковой эмульсии на основе сополимера бутадиен-стирола или раствора термоэластопласта.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 PANAGLOVES размерами: 6.0, 6. 5,7. 0,7.5, 8.0, 8.5, 9.0 с длинной манжетой анатомической формы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объемами: 2000 мл, модификации крепления: с завязками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крепления: с ремешком, состоит из пакета/мешка для cбора мочи, не содержащего латекс, объемами 1000мл, 2000мл; Т-образного сливного клапана; порта для взятия проб мочи; встроенного антирефлюксного клапана с коническим коннектором и защитным колпачком; дренажной трубки с внешним диаметром от 6,0мм до 10,5мм и длиной 100см; ремешка для крепления. Модификация крепления: с завязками, состоит из пакета/мешка для cбора мочи, не содержащего латекс, объемами 1000мл, 2000мл; Т-образного сливного клапана; встроенного антирефлюксного клапана с коническим коннектором и защитным колпачком; дренажной трубки с внешним диаметром от 6,0мм до 10,5мм и длиной 90см; двойных завязок для крепления. Т-образный сливной клапан легко открыть или закрыть одной рукой. При закрытии клапана слышен характерный щелчок. Визуально можно определить, закрыт ли клапан. Дренажная трубка устойчива к перегибам. Встроенный антирефлюксный клапан с коническим коннектором предотвращает обратный заброс мочи, даже если мешок/пакет перевернут снизу вверх. Цена деления измерительной шкалы: 1000 мл – 50 мл, 2000 мл –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объемом: 2000 мл, модификации крепления: с завязками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2мл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2мл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 8-слойная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 8-слойная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"НҚрия" из нетканого материала одноразовые нестерильные; плотностью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бабочки в комплекте с луэр-адаптером и держателем Blood Collection Sets + Holder размерами 21Gх3/4” (0,8х19мм) с длиной катетера 19см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бабочки в комплекте с луэр-адаптером и держателем Blood Collection Sets + Holder размерами 21Gх3/4” (0,8х19мм) с длиной катетера 19см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бабочки в комплекте с луэр-адаптером и держателем Blood Collection Sets + Holder размерами 23Gх3/4” (0,6х19мм) с длиной катетера 19см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бабочки в комплекте с луэр-адаптером и держателем Blood Collection Sets + Holder размерами 23Gх3/4” (0,6х19мм) с длиной катетера 19см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1,25смх10м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размером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размером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гипоаллергенные, размером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 из марли медицинской, нетканого полотна или ваты медицинской, имеющие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S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вагинальное с ручным фиксатором (Зеркало Куско), стерильный, одноразовый с размерами: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полистирола, снабжено надежным фиксатором, что обеспечивает большой диапазон фиксирующихся положений инструмента Условия хранения: Должно хранится в сухом, отапливаемом помещении при температуре от -5?С до +30?С на стеллажах, на расстоянии не менее 1 метра от нагревательных приборов.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вагинальное с ручным фиксатором (Зеркало Куско), стерильный, одноразовый с размерами: S, M,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стерильные PANAGLOVES размерами: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латексные пятипалые бесшовные с краями закатанными в венчик. Перчатки диагностические опудренные латексные текстурированные имеют текстурированную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стерильные PANAGLOVES размерами: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"Surgical-Tex" хирургические, латексные, стерильные, текстурированные, неопудренные, размерами 6,0; 6,5; 7,0; 7,5; 8,0; 8,5;9,0; в упаковке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пятипалые с бесшовными краями, закатанными в венчик, текстурированные анатомической формы неопудренные стерильные.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"Surgical-Tex" хирургические, латексные, стерильные, текстурированные, неопудренные, размерами 6,0; 6,5; 7,0; 7,5; 8,0; 8,5;9,0; в упаковке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стерильные PANAGLOVES размерами: 6.0, 6.5, 7.0, 7.5, 8.0, 8.5, 9.0 с длинной манжетой анатомической формы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имеют анатомическую форму и длину манжеты 280 мм. По качеству и внешнему виду соответствуют ГОСТ Р 52238-2004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стерильные PANAGLOVES размерами: 6.0, 6.5, 7.0, 7.5, 8.0, 8.5, 9.0 с длинной манжетой анатомической формы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4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гепарином для получения плазмы, с ярко-зеленой крышкой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гепарином для получения плазмы, с ярко-зеленой крышкой 9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основе шелковой ткани,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"Nitrile-Tex" диагностические, смотровые, нитриловые, текстурированные, неопудренные, стерильные, размерами: 5-6 (XS), 6,5 (S), 7-7,5 (M), 8-8,5 (L), 9-10 (XL), в упаковке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пятипалые бесшовные с краями, закатанными в венчик, неопудренные, сделаны из нитрила с текстурированной поверхностью, стерильные.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"Nitrile-Tex" диагностические, смотровые, нитриловые, текстурированные, неопудренные, стерильные, размерами: 5-6 (XS), 6,5 (S), 7-7,5 (M), 8-8,5 (L), 9-10 (XL), в упаковке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80см х 140см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одноразовая нестерильная, размером 80см х 140см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18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18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20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20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16 FR/CH; модификации: латексный с силиконовым покрытием; разновидности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16 FR/CH; модификации: латексный с силиконовым покрытием; разновидности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14 FR/CH; модификации: латексный с силиконовым покрытием; разновидности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14 FR/CH; модификации: латексный с силиконовым покрытием; разновидности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размерами: 12 FR/CH; модификации: латексный с силиконовым покрытием, разновидности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размерами: 12 FR/CH; модификации: латексный с силиконовым покрытием, разновидности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22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22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"Surgical-Smooth" хирургические, латексные,гладкие,опудренные,стерильные,размерами:6; 6,5; 7; 7,5; 8; 8,5; 9 в упаковке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стерильные, опудренные, имеют анатомическую форму и длинную манжету.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"Surgical-Smooth" хирургические, латексные,гладкие,опудренные,стерильные,размерами:6; 6,5; 7; 7,5; 8; 8,5; 9 в упаковке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полимерной основе с абсорбирующей подушечкой, стерильная, одноразовая, размером 6см х 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"Dolce-Pharm" из нетканого материала стерильные, одноразового применения, размерами: 70*80 см, 70*40 см, 70*70 см, 80*40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стерильные, одноразового применения имеют размеры: 70*80 см; 70*40 см; 70*70 см; 80*40 см. Изготавливаются из нетканого материала типа СМС (Спанбонд Мелтблаун Спанбонд) с плотностью 28 г/м?, 40 г/м?.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"Dolce-Pharm" из нетканого материала стерильные, одноразового применения, размерами: 70*80 см, 70*40 см, 70*70 см, 80*40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"Н?рия"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размером 80х160см, пл.28г/кв.м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размером 80х160см, пл.28г/кв.м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 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гепарином для пополнения плазмы, с ярко-зеленой крышкой 4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гепарином для пополнения плазмы, с ярко-зеленой крышкой 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 16-слойная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 16-слойная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Мочеприемники могут фиксироваться на кровати, инвалидном кресле, стойке или на ноге. Обладают следующими характеристиками: - мешок мочеприемника оснащен специальным невозвратным клапаном, который предотвращает обратный ток мочи, значительно снижая риск развития восходящей инфекции; - устойчивая к перегибам дренажная трубка позволяет разместить мочеприемник удобно; - уплотнительные кольца для крепления мешка фиксируют мочеприемник в вертикальном положении; - сливной клапан легко открыть или закрыть одной рукой, даже пациентам с ограниченной подвижностью рук; - универсальный переходник позволяет надежно подключиться к катетеру; - на передней стенке мочеприемника нанесены линии градуировки, по которым легко определить объем мочи в мешке; - эластичный ремешок для крепления (для ножного типа) представляет собой эластичную ленту, продетую через уплотнительные кольца с обеих сторон края пакета, и двух пуговиц на каждом ремешке для фиксации ремешка на ноге. Срок годности 5 лет. Не применять после истечения срока годности. Стерилизация этилен 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ножного типа, объемом 500мл, без дренажной трубки, с выдвижным клапаном, эластичными ремешками для крепления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шелковой основе, размером: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1,25смх10м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основе шелковой ткани,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шелковой основе, размером: 3,0смх5м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"Н?рия"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40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"НҚрия" из нетканого материала одноразовая стерильная размерами (см): 70х140, плотность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6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Мочеприемники могут фиксироваться на кровати, инвалидном кресле, стойке или на ноге. Обладают следующими характеристиками: - мешок мочеприемника оснащен специальным невозвратным клапаном, который предотвращает обратный ток мочи, значительно снижая риск развития восходящей инфекции; - устойчивая к перегибам дренажная трубка позволяет разместить мочеприемник удобно; - уплотнительные кольца для крепления мешка фиксируют мочеприемник в вертикальном положении; - сливной клапан легко открыть или закрыть одной рукой, даже пациентам с ограниченной подвижностью рук; - универсальный переходник позволяет надежно подключиться к катетеру; - на передней стенке мочеприемника нанесены линии градуировки, по которым легко определить объем мочи в мешке; - эластичный ремешок для крепления (для ножного типа) представляет собой эластичную ленту, продетую через уплотнительные кольца с обеих сторон края пакета, и двух пуговиц на каждом ремешке для фиксации ремешка на ноге. Срок годности 5 лет. Не применять после истечения срока годности. Стерилизация этилен 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ножного типа, объемом 750мл, без дренажной трубки, с Т-образным клапаном, эластичными ремешками для крепления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Шапочка-шлем "Dolce-Pharm" из нетканого материала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 шлем - изделие в виде шлема с центральным швом на лбу, цельнокроеными завязками и вырезом-отверстием в виде капли. Изготавливается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Шапочка-шлем "Dolce-Pharm" из нетканого материала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8, FR/CH; модификации: латексный с силиконовым покрытием, разновидность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8, FR/CH; модификации: латексный с силиконовым покрытием, разновидность детский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10 FR/CH; модификации: латексный с силиконовым покрытием, разновидность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10 FR/CH; модификации: латексный с силиконовым покрытием, разновидность детский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однократного применения, стерильный, размеры: CH 6, 8, 10, 12, 14, 16, 18, 20, длиной 18 см, диаметром (мм): 2.0, 2.7, 3.3, 4.0, 4.7, 5.3, 6.0,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женский стерильный, нетоксичный, однократного применения, изготовлен из поливинилхлорида медицинского назначения. Катетер представляет собой эластичную трубку с закрытым закругленным концом, что обеспечивает атравматичность процедуры. Просвет трубки не перекрывается при перекручивании. При визуальном контроле невооруженным глазом поверхность катетера не должна иметь посторонних включений. Допускается не более 3-х посторонних включений площадью 0,25 кв.мм каждое, не влияющих на функциональные свойства. Наружная поверхность эффективной длины катетера, включая дистальный конец, не должна иметь технологических и поверхностных дефектов и должна обеспечивать минимальное травмирование в процессе его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однократного применения, стерильный, размеры: CH 6, 8, 10, 12, 14, 16, 18, 20, длиной 18 см, диаметром (мм): 2.0, 2.7, 3.3, 4.0, 4.7, 5.3, 6.0,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26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26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размерами: 6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размерами: 6 FR/CH; модификации: латексный с силиконовым покрытием, с кончиком Тиманна, силиконовый; разновидности стандартный, женский, детский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24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24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стерильный, однократного применения. Размеры: СН 6, 8, 10, 12, 14, 16, 18, 20 длина 40 см диаметр 2,0 мм; 2,7 мм; 3,3 мм; 4,0 мм; 4,7 мм; 5,3 мм; 6,0 мм; 6,7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стерильный, нетоксичный, однократного применения изготовлен их поливиилхлорида медицинского назначения. Специально обработанная поверхность облегчает введение зонда и атравматичность процедуры. Гладкий закругленный конец исключает дискомфорт при введении. Зонд с рентгеноконтрастной полосой находясь в просвете желудочно-кишечного тракта у пациента, не теряет своих свойств в течение 3-х недель. Рентгеноконтрастная полоса позволяет контролировать положение зонда. Технические характеристики: длина зонда 40 см, диаметром (мм): 2.0; 2.7; 3.3; 4.0; 4.7; 5.3; 6.0; 6.7. Размеры СН 6, 8, 10, 12, 14, 16, 18, 20. Каждому размеру зонда соответствует определенный цвет коннектора, что позволяет быстро определить размер зонда. Способ стерилизации- радиационный метод. Срок годности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стерильный, однократного применения. Размеры: СН 6, 8, 10, 12, 14, 16, 18, 20 длина 40 см диаметр 2,0 мм; 2,7 мм; 3,3 мм; 4,0 мм; 4,7 мм; 5,3 мм; 6,0 мм; 6,7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мочи для детей. Номинальная вместимость 100мл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сборник для мочи представляет собой пакетик из полимерного материала с гипоаллергенным клеевым слоем. Влагостойкий гипоаллергенный клеевой слой обеспечивает сильную адгезию, что позволяет аккуратно и быстро закрепить сборник мочи. Сборник мочи имеет поролоновую прокладку.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мочи для детей. Номинальная вместимость 100мл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"Н?рия"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размером 80х160см, пл.40г/кв.м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размером 80х160см,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на завязках трапециевидной формы. Швы запаяны. В заднем шве бахил запаяны завязки шириной 3 см, длиной 55 см. Ширина по стопе каждой бахилы 39-41 см, высота 60 см. Бахилы изготавливаются из нетканого материала типа СМС (Спанбонд Мелтблаун Спанбонд) с плотностями 28г/кв.м. и 40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"Dolce-Pharm" из нетканого материала нестерильные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MAG хирургическая четырехслойная, модификации SEP1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модификации SEP1 и SEP1-А с защитным экраном и/или без, четырехслойные, представляет собой изделия из нетканого материала, нестерильные, прямоугольной формы, плиссированные, на завязках или резинках, с гибким носовым фиксатором из полипропилена или алюминия. Противожидкостный слой изготовлен из нетканого материала полученный из полипропиленовых микроволокон. Маска модификации SEP-1 выпускается в упаковке № 35, № 50. Маска модификации SEP1-А выпускается в упаковке № 25, №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MAG хирургическая четырехслойная, модификации SEP1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Скобка для пуповины, однократного применения, 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размеры скобки должны соответствовать чертежам. Масса скобки должна быть не более 5 г. Поверхность скобки должна быть без раковин, трещин, сбоя, посторонних включений, заусенцев. Допускается не более 3-х посторонних включений, не влияющих на функциональные свойства, площадью не более 0,25 кв. мм каждое. Скобки должна быть стерильными. Скобки должны быть нетоксичными.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Скобка для пуповины, однократного применения, 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РК-ИМН-5№001273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однократного применения, стерильный, размеры: CH 6, 8, 10, 12, 14, 16, 18, 20, 22, 24 длиной 40 см, диаметром (мм): 2.0, 2.7 3.3, 4.0, 4.7, 5.3, 6.0, 6.7, 7.3,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стерильный, нетоксичный, однократного применения, изготовлен из поливинилхлорида медицинского назначения. Катетер представляет собой эластичную трубку с закрытым закругленным концом, что обеспечивает атравматичность процедуры. Просвет трубки не перекрывается при перекручивании. При визуальном контроле невооруженным глазом поверхность катетера не должна иметь посторонних включений. Допускается не более 3-х посторонних включений площадью 0,25 кв. мм каждое, не влияющих на функциональные свойства. Наружная поверхность эффективной длины катетера, включая дистальный конец, не должна иметь технологических и поверхностных дефектов и должна обеспечивать минимальное травмирование в процессе его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однократного применения, стерильный, размеры: CH 6, 8, 10, 12, 14, 16, 18, 20, 22, 24 длиной 40 см, диаметром (мм): 2.0, 2.7 3.3, 4.0, 4.7, 5.3, 6.0, 6.7, 7.3,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FFP1 (без клапана) на резинках в упаковке № 2,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FFP1 (без клапана) на резинках в упаковке № 2, №25, трапеционой формы (23 см х 8 см х12,5см ±2 см). Края масок завернуты и склеены. В верхней части маски на расстоянии ~6 мм вставлена в материал проволочка длиной 11,5±1 см. Посередине имеют припаяны замкнутые резинки длиной 21,5±1 см. Маска состоит из верхнего слоя из нетканого материала плотностью 25 г/м2, фильтра со степенью защитой на 78% из полипропилена, пленки Лонцет и нижнего слоя из нетканого материала 35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FFP1 (без клапана) на резинках в упаковке № 2,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FFP1 (без клапана) на резинке, в упаковке 50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FFP1 (без клапана) на резинке, в упаковке 50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размером 110 смх140 см, плотность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стерильный, однократного применения. Размеры: СН 6, 8, 10, 12, 14, 16, 18, 20, длина 600 мм, диаметры – 2.0 мм; 2.7 мм; 3.3 мм; 4.0 мм; 4.7 мм; 5.3 мм; 6.0 мм; 6.7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стерильный, нетоксичный, однократного применения изготовлен их поливиилхлорида медицинского назначения. Специально обработанная поверхность облегчает введение зонда и атравматичность процедуры. Гладкий закругленный конец исключает дискомфорт при введении. Зонд с рентгеноконтрастной полосой находясь в просвете желудочно-кишечного тракта у пациента, не теряет своих свойств в течение 3-х недель. Рентгеноконтрастная полоса позволяет контролировать положение зонда. Технические характеристики: длина зонда 600 мм, диаметры (мм): 2.0 мм; 2.7 мм; 3.3 мм; 4.0 мм; 4.7 мм; 5.3 мм; 6.0 мм; 6.7 мм. Размеры СН 6, 8, 10, 12, 14, 16, 18, 20. Стерилизация – радиационный метод. Срок годности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стерильный, однократного применения. Размеры: СН 6, 8, 10, 12, 14, 16, 18, 20, длина 600 мм, диаметры – 2.0 мм; 2.7 мм; 3.3 мм; 4.0 мм; 4.7 мм; 5.3 мм; 6.0 мм; 6.7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"Surgical-Microtex" микрохирургические латексные текстурированные неопудренные стерильные, размерами 6.0; 6,5; 7,0; 7,5; 8,0; 8,5; 9,0, в упаковке 1 пара, 50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"Surgical-Microtex" микрохирургические латексные текстурированные неопудренные стерильные, размерами 6.0; 6,5; 7,0; 7,5; 8,0; 8,5; 9,0, в упаковке 1 пара, 50 пар. Хранить при температуре от 0°С до +25 °С, при относительной влажности воздуха не выше 85%. Беречь от прямых солнечных лучей.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"Surgical-Microtex" микрохирургические латексные текстурированные неопудренные стерильные, размерами 6.0; 6,5; 7,0; 7,5; 8,0; 8,5; 9,0, в упаковке 1 пара, 50 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26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26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22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22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20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20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24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24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"Surgical-Ort" ортопедические латексные текстурированные неопудренные стерильные, размерами: 6.0, 6.5, 7.0, 7.5, 8.0, 8.5, 9.0, в упаковке 1 пара, 50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 Ort" ортопедические латексные текстурированные неопудренные стерильные, размерами: 6.0, 6.5, 7.0, 7.5, 8.0, 8.5, 9.0, в упаковке 1 пара, 50 пар. Хранить при температуре от 0°С до +25 °С, при относительной влажности воздуха не выше 85%. Беречь от прямых солнечных лучей. Срок годности: 3года.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"Surgical-Ort" ортопедические латексные текстурированные неопудренные стерильные, размерами: 6.0, 6.5, 7.0, 7.5, 8.0, 8.5, 9.0, в упаковке 1 пара, 50 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размером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ультразвуковых исследований Beegelux® во флаконе 250 г и в канистре 5л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Нейтрален, растворим в воде, сохраняет вязкость независимо от температуры и рН кожи. Легко и равномерно наносится на кожу и не оказывает раздражающего действия. Состав: карбомер (940), глицерин, триэтаноламин, додецилсульфат натрия, Tween-80, этил гидроксид бензоата, дистиллированная вода. Срок годности - 2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ультразвуковых исследований Beegelux® во флаконе 250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РК-ИМН-5№003945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размером 10 см х 300 см представляет собой полосы медицинской марли, пропитанные гипсовой массой, равномерно распределенной по марле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 10 см х 300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гинекологический Biocare® Gynaecological Budget стерильный однократного применения, модификации: 1, 2, 3,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3: Зеркало гинекологическое (размер S)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гинекологический Biocare® Gynaecological Budget стерильный однократного применения, модификация 3: Зеркало гинекологическое размер S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гинекологический Biocare® Gynaecological Budget стерильный однократного применения, модификации: 1, 2, 3,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3: Зеркало гинекологическое (размер М)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гинекологический Biocare® Gynaecological Budget стерильный однократного применения, модификация 3: Зеркало гинекологическое размер М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гинекологический Biocare® Gynaecological Budget стерильный однократного применения, модификации: 1, 2, 3,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3: Зеркало гинекологическое (размер L)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гинекологический Biocare® Gynaecological Budget стерильный однократного применения, модификация 3: Зеркало гинекологическое размер L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объемами: 1000 мл, модификации крепления: с ремешком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крепления: с ремешком, состоит из пакета/мешка для cбора мочи, не содержащего латекс, объемами 1000мл, 2000мл; Т-образного сливного клапана; порта для взятия проб мочи; встроенного антирефлюксного клапана с коническим коннектором и защитным колпачком; дренажной трубки с внешним диаметром от 6,0мм до 10,5мм и длиной 100см; ремешка для крепления. Модификация крепления: с завязками, состоит из пакета/мешка для cбора мочи, не содержащего латекс, объемами 1000мл, 2000мл; Т-образного сливного клапана; встроенного антирефлюксного клапана с коническим коннектором и защитным колпачком; дренажной трубки с внешним диаметром от 6,0мм до 10,5мм и длиной 90см; двойных завязок для крепления. Т-образный сливной клапан легко открыть или закрыть одной рукой. При закрытии клапана слышен характерный щелчок. Визуально можно определить, закрыт ли клапан. Дренажная трубка устойчива к перегибам. Встроенный антирефлюксный клапан с коническим коннектором предотвращает обратный заброс мочи, даже если мешок/пакет перевернут снизу вверх. Цена деления измерительной шкалы: 1000 мл – 50 мл, 2000 мл –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объемами: 1000 мл, модификации крепления: с ремешком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 апирогенный, нетоксичный однократного применения. Размеры катетера диаметр 0,6 мм, диаметр 1,0 мм, диаметр 1,4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нахождения катетера в венозной системе не должен превышать 20 суток при катетеризации центральных вен. Срок хранения 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 апирогенный, нетоксичный однократного применения. Размеры катетера диаметр 0,6 мм, диаметр 1,0 мм, диаметр 1,4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РК-ИМН-5№000565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эндотрахеальная SURUNTREK с манжетой/без манжеты/с манжетой армированная стерильная, однократного применения размерами (I.D): 2.0; 2.5; 3.0; 3.5; 4.0; 4.5; 5.0; 5.5; 6.0; 6.5; 7.0; 7.5; 8.0; 8.5; 9.0; 9.5;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эндотрахеальная SURUNTREK без манжеты стерильная, однократного применения размерами (I.D): 2.0; 2.5; 3.0; 3.5; 4.0; 4.5; 5.0;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эндотрахеальная SURUNTREK без манжеты стерильная, однократного применения размерами (I.D): 2.0; 2.5; 3.0; 3.5; 4.0; 4.5; 5.0;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(без клапана) на резинках в упаковке № 2, №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(без клапана) на резинках в упаковке №25 , трапеционой формы (23 см х 8 см х12,5см ±2 см). Края масок завернуты и склеены. В верхней части маски на расстоянии ~6 мм вставлена в материал проволочка длиной 11,5±1 см. Посередине имеют, припаяны замкнутые резинки длиной 21,5±1 см. Маска состоит из верхнего слоя из нетканого материала плотностью 25 г/м2, фильтра со степенью защитой на 92% из полипропилена, пленки Лонцет и нижнего слоя из нетканого материала 35 г/м2. Условия хранения: Должно хранится в сухом, отапливаемом помещении при температуре от -25°С до +30°С на стеллажах, на расстоянии не менее 1 метра от нагревательных приборов.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(без клапана) на резинках в упаковке № 2, №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FFP2 (без клапана) на резинке, в упаковке 50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FFP2 (без клапана) на резинке, в упаковке 50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FFP1 (с клапаном) на резинке, в упаковке 40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FFP1 (с клапаном) на резинке, в упаковке 40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 из марли медицинской, нетканого полотна или ваты медицинской, имеющие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M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нетканой основе,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объемами: 2000 мл, модификации крепления: с ремешком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крепления: с ремешком, состоит из пакета/мешка для cбора мочи, не содержащего латекс, объемами 1000мл, 2000мл; Т-образного сливного клапана; порта для взятия проб мочи; встроенного антирефлюксного клапана с коническим коннектором и защитным колпачком; дренажной трубки с внешним диаметром от 6,0мм до 10,5мм и длиной 100см; ремешка для крепления. Модификация крепления: с завязками, состоит из пакета/мешка для cбора мочи, не содержащего латекс, объемами 1000мл, 2000мл; Т-образного сливного клапана; встроенного антирефлюксного клапана с коническим коннектором и защитным колпачком; дренажной трубки с внешним диаметром от 6,0мм до 10,5мм и длиной 90см; двойных завязок для крепления. Т-образный сливной клапан легко открыть или закрыть одной рукой. При закрытии клапана слышен характерный щелчок. Визуально можно определить, закрыт ли клапан. Дренажная трубка устойчива к перегибам. Встроенный антирефлюксный клапан с коническим коннектором предотвращает обратный заброс мочи, даже если мешок/пакет перевернут снизу вверх. Цена деления измерительной шкалы: 1000 мл – 50 мл, 2000 мл –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объемами: 2000 мл, модификации крепления: с ремешком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осмотра половых органов стерильный,одноразового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1.Салфетка изготовлена из нетканого материала 70 х 80 см - 1шт. 2.Перчатки диагностические, изготовлены из латекса - 1 пара 3.Чехол транс вагинальный, ректальный изготовлен из латекса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осмотра половых органов стерильный,одноразового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однократного применения, стерильный, размеры: СН 6, 8, 10, 12, 14, 16, 18, 20 длиной 52 см диаметр (мм) 2.0, 2.7, 3.3, 4.0, 4.7, 5.3, 6.0,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отсасывающие стерильные, нетоксичные, однократного применения. Катетер представляет собой эластичную трубку c отверстиями в заходной части, изготовленную из поливинилхлорида медицинского назначения. Просвет трубки не перекрывается при перекручивании. Катетеры для отсасывания выпускают двух видов с контролем и без контроля. Контроллер позволяет пальцевым прижатием регулировать силу разряжения в трубке. Длина катетера 52 см, диаметр (мм): 2.0, 2.7, 3.3, 4.0, 4.7, 5.3, 6.0, 6.7, размеры СН 6, 8, 10, 12, 14, 16, 18, 20. Каждому размеру соответствует определенный цвет коннектора, что позволяет быстро определить размер катетера. Способ стерилизации - радиационный метод. Срок годности изделия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однократного применения, стерильный, размеры: СН 6, 8, 10, 12, 14, 16, 18, 20 длиной 52 см диаметр (мм) 2.0, 2.7, 3.3, 4.0, 4.7, 5.3, 6.0,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"Dolce-Pharm"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"Dolce-Pharm" стерильный одноразового применения из нетканого материала Условия хранения: Хранить в сухом помещении при температуре от минус 5 °С до плюс 35 °С, на стеллажах и поддонах на расстоянии не менее 1 метра от нагревательных приборов, в местах защищенных от солнечных лучей. Влажность не более 80 %.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"Dolce-Pharm"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спинальные SURUSPIN® тип Квинке, Карандаш с/без интродьюсера, размерами (G): 17, 18, 19, 20, 21, 22, 23, 24, 25, 26,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спинальная SURUSPIN® тип Квинке без интродьюсера, размерами (G): 17, 18, 19, 20, 21, 22, 23, 24, 25: 1. Игла. 2. Сгибающий зонд. 3. Втулка зонда. 4. Втулка иглы. 5. Футляр для иглы"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спинальная SURUSPIN® тип Квинке без интродьюсера, размерами (G): 17, 18, 19, 20, 21, 22, 23, 24, 25: 1. Игла. 2. Сгибающий зонд. 3. Втулка зонда. 4. Втулка иглы. 5. Футляр для иглы"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стоматологический для приема пациента №2,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1.Маска трехслойная на резинках, изготовлена из нетканого материала - 1 шт. 2.Подголовник на стоматологическое кресло, изготовлен из нетканого материала 20 * 19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стоматологический для приема пациента №2,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рентгеноконтрастный, однократного применения, стерильный, размеры: CH 4, 5, 6, 8 длиной 38 см, диаметром (мм): 1.3, 1.7, 2.0,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рентгеноконтрастный, стерильный, однократного применения. Изготовлен из поливинилхлорида медицинского назначения. Катетеры должны соответствовать требованиям СТ ТОО, изготавливаться по рабочим чертежам и технологической инструкции, утвержденным в установленном порядке. Наружная поверхность эффективной длины катетера, включая дистальный конец, не должна иметь технологических и поверхностных дефектов и должна обеспечивать минимальное травмирование в процессе его использования. Катетеры должны быть стерильными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рентгеноконтрастный, однократного применения, стерильный, размеры: CH 4, 5, 6, 8 длиной 38 см, диаметром (мм): 1.3, 1.7, 2.0,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для усиленной защиты из нетканого материала одноразовый стерильный - КХУЗ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1.Фартук пл.35 г/м кв. – 1 шт. 2.Нарукавник пл.42 г/м кв.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для усиленной защиты из нетканого материала одноразовый стерильный - КХУЗ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ламинированная одноразовая стерильная, размерами (см): 140х200, плотностью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аспирационный однократного применения, стерильный. Размеры: СН 6, 8, 10, 12, 14, 16, 18, 20, длина 700 мм, диаметры - 2.0 мм; 2.7 мм; 3.3 мм; 4.0 мм; 4.7 мм; 5.3 мм; 6.0 мм; 6.7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аспирационные стерильные, нетоксичные, однократного применения. Катетер представляет собой эластичную трубку c отверстиями в заходной части, изготовленную из поливинилхлорида медицинского назначения. Просвет трубки не перекрывается при перекручивании. Катетеры аспирационные выпускают двух видов с контролем и без контроля. Контроллер позволяет пальцевым прижатием регулировать силу разряжения в трубке. Длина катетера 700 мм, диаметр (мм): 2.0, 2.7, 3.3, 4.0, 4.7, 5.3, 6.0, 6.7, размеры СН 6, 8, 10, 12, 14, 16, 18, 20. Каждому размеру соответствует определенный цвет коннектора, что позволяет быстро определить размер катетера. Стерилизация - радиационный метод. Срок годности изделия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аспирационный однократного применения, стерильный. Размеры: СН 6, 8, 10, 12, 14, 16, 18, 20, длина 700 мм, диаметры - 2.0 мм; 2.7 мм; 3.3 мм; 4.0 мм; 4.7 мм; 5.3 мм; 6.0 мм; 6.7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(с клапаном) на резинках в упаковке №2,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(с клапаном) на резинках в упаковке №2, №25 , трапеционой формы (23 см х 8 см х12,5см ±2 см). Края масок завернуты и склеены. В верхней части маски на расстоянии ~6 мм вставлена в материал проволочка длиной 11,5±1 см. Посередине имеют, припаяны замкнутые резинки длиной 21,5±1 см. Маска состоит из верхнего слоя из нетканого материала плотностью 25 г/м2, фильтра со степенью защитой на 92% из полипропилена, пленки Лонцет и нижнего слоя из нетканого материала 35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(с клапаном) на резинках в упаковке №2,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FFP3 (без клапана) на резинке, в упаковке 50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FFP3 (без клапана) на резинке, в упаковке 50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FFP2 (с клапаном) на резинке, в упаковке 40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FFP2 (с клапаном) на резинке, в упаковке 40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кровоостанавливающий эластичный полуавтоматический Biocare®,размерами:45х2,5см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ограничения циркуляции венозной крови в конечностях при проведении манипуляций, для остановки кровотечения. Выпускается двух размеров: 45х2,5см, 35х2,5см. Состоит из эластичной ленты, изготовленной из хлопка, не содержащего латекс, и безопасной удобной застежки из АВС-пластика с кнопкой быстрого расстегивания. Жгут прост в использовании и долговечен. Благодаря полуавтоматическому устройству, применение не доставляет пациенту дискомфорта и не вызывает болевых ощущений, так как нажатие на кнопку позволяет снять жгут очень быстро.Срок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кровоостанавливающий эластичный полуавтоматический Biocare®, размером: 45х2,5см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"Dolce-Pharm", одноразовая, нестерильная, размерами 60*40 см, 60*60 см, 60*90 см в упаковке № 5,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состоит из пяти слоев: полиэтиленовый слой, бумажный слой, слой из измельченной целлюлозы, бумажный слой, слой из нетканого полотна спанбонд. Изделие нестерильное в индивидуальной упаковке, готовое к эксплуатации. Упаковываются в упаковку по 5 или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"Dolce-Pharm", одноразовая, нестерильная, размерами 60*40 см, 60*60 см, 60*90 см в упаковке № 5,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основе шелковой ткани,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эндотрахеальная SURUNTREK с манжетой/без манжеты/с манжетой армированная стерильная, однократного применения размерами (I.D): 2.0; 2.5; 3.0; 3.5; 4.0; 4.5; 5.0; 5.5; 6.0; 6.5; 7.0; 7.5; 8.0; 8.5; 9.0; 9.5;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эндотрахеальная SURUNTREK с манжетой стерильная, однократного применения размерами (I.D): 4.0; 4.5; 5.0; 5.5; 6.0; 6.5; 7.0; 7.5; 8.0; 8.5; 9.0; 9.5;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эндотрахеальная SURUNTREK с манжетой стерильная, однократного применения размерами (I.D): 4.0; 4.5; 5.0; 5.5; 6.0; 6.5; 7.0; 7.5; 8.0; 8.5; 9.0; 9.5;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размером 15 см х 300 см представляет собой полосы медицинской марли, пропитанные гипсовой массой, равномерно распределенной по марле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основе шелковой ткани,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FFP3 (с клапаном) на резинке, в упаковке 40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FFP3 (с клапаном) на резинке, в упаковке 40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FFP3 (с клапаном) на резинках, в упаковке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FFP3 (с клапаном) на резинках, в упаковке №25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FFP3 (с клапаном) на резинках, в упаковке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высококачественного нетканого материала, внутри содержится противожидкостный слой и фильтр мельтблаун FFP1.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спинальные SURUSPIN® тип Квинке, Карандаш с/без интродьюсера, размерами (G): 17, 18, 19, 20, 21, 22, 23, 24, 25, 26,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спинальная SURUSPIN® тип Квинке без интродьюсера, размерами (G): 26, 27: 1. Игла. 2. Сгибающий зонд. 3. Втулка зонда. 4. Втулка иглы. 5. Футляр для иглы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спинальная SURUSPIN® тип Квинке без интродьюсера, размерами (G): 26, 27: 1. Игла. 2. Сгибающий зонд. 3. Втулка зонда. 4. Втулка иглы. 5. Футляр для иглы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FFP2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(клапансыз)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"Dolce-Pharm", одноразовая, стерильная, размерами 60*40 см, 60*60 см, 60*90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состоит из пяти слоев: полиэтиленовый слой, бумажный слой, слой из измельченной целлюлозы, бумажный слой, слой из нетканого полотна спанбонд.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 Упаковываются в упаковку по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"Dolce-Pharm", одноразовая, стерильная, размерами 60*40 см, 60*60 см, 60*90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Внутриматочная спираль Biocopper® модель TCu 380A размером 32мм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Внутриматочная спираль состоит из спирали, усиков, подвижного ограничителя, проводника для введения спирали и бранши проводника. Внутриматочная спираль содержит примерно 310 мг меди. Общая поверхность меди составляет 380±23 мм2. Внутриматочная спираль препятствует наступлению беременности благодаря своему свойству сгущать слизь, вырабатываемую в канале шейки матки, в результате чего затрудняется продвижение сперматозоидов к яйцеклетке и оплодотворение. Внутриматочное противозачаточное средство (ВМС). Применяется в гинекологии для контрацепции. Только для однократного применения. Стерилизована этилен 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Внутриматочная спираль Biocopper® модель TCu 380A размером 32мм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для рожениц "Dolce-Pharm" из нетканого материала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для рожениц - удобная, просторная одноразовая медицинская одежда трапециевидной формы из нетканого материала типа СМС (Спанбонд Мелтблаун Спанбонд) с плотностями 28 г/кв.м и 40 г/кв.м. Передняя часть и спинка рубашки цельнокроеные, горловина овальной формы, пройма не обработана. Плечевые и боковые швы запаяны. Длина изделия 107см; ширина 76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для рожениц "Dolce-Pharm" из нетканого материала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Халат-медицинский "Нәрия" из нетканого материала одноразовый нестерильный размером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 +мельтблаун+спанбонд).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Халат-медицинский "Нәрия" из нетканого материала одноразовый нестерильный размером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Загубник для фиброэндоскопии однократного применения стерильный, апирогенный, нетоксичный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Загубник для фиброэндоскопии, изготовлен из полиэтилена (HDPE) медицинского назначения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Загубник для фиброэндоскопии однократного применения стерильный, апирогенный, нетоксичный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РК-ИМН-5№002756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 размеры 140*110см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высококачественного нетканого материала, внутри содержится противожидкостный слой и фильтр мельтблаун FFP2.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FFP2, без клапана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высококачественного нетканого материала, внутри содержится противожидкостный слой и фильтр мельтблаун FFP1.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размеры СН 8, 10, 12, 14, 16 с изогнутым рабочим концом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 – 5 лет,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размеры СН 8, 10, 12, 14, 16 с изогнутым рабочим концом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шарообразной округленной головкой, размеры СН 10, 12, 14, 16,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 – 5 лет,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шарообразной округленной головкой, размеры СН 10, 12, 14, 16,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(с делениями 45, 55, 65, 75 см) стерильный, однократного применения, размеры СН 6, 8, 10, 12, 14, 16, 18, 20, 22, длина 85 см, диаметр 2,0 мм; 2,7 мм; 3,3 мм; 4,0 мм; 4,7 мм; 5,3 мм; 6,0 мм; 6,7 мм; 7,3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представляет собой эластичную трубку с закрытой вводимой частью и двумя боковыми отверстиями изготовленную из поливинилхлорида медицинского назначения. Высокая эластичность трубки обеспечивает атравматичность процедуры. Увеличенные боковые отверстия обеспечивают эффективный пассаж жидкости. Просвет трубки не перекрывается при перекручивании. Технические характеристики: размеры - СН 6, 8, 10, 12, 14, 16, 18, 20, 22, длина зонда 85 см, диаметр трубки (мм) - 2.0, 2.7, 3.3, 4.0, 4.7, 5.3, 6.0, 6.7, 7.3. Каждому размеру зонда соответствует определенный цвет коннектора, что позволяет быстро определить размер зонда. Зонд упакован в индивидуальный пакет из комбинированного материала. Способ стерилизации - радиационный метод. Срок годности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(с делениями 45, 55, 65, 75 см) стерильный, однократного применения, размеры СН 6, 8, 10, 12, 14, 16, 18, 20, 22, длина 85 см, диаметр 2,0 мм; 2,7 мм; 3,3 мм; 4,0 мм; 4,7 мм; 5,3 мм; 6,0 мм; 6,7 мм; 7,3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полиэтиленовой основе перфорированный стерильный размерами: 76х19мм,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основы из полиэтилена, впитывающей подушечки и защитной ленты.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полиэтиленовой основе перфорированный стерильный размером 76х19мм,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РК-ИМН-5№007283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малая операционная, размер 120*160см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высококачественного нетканого материала, внутри содержится противожидкостный слой и фильтр мельтблаун FFP2.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FFP2,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 200*160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160*180см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(с делениями 45, 55, 65, 75 см) стерильный однократного применения. Размеры: СН 6, 8, 10, 12, 14, 16, 18, 20, 22, длина 1000 мм, диаметры – 2.0 мм; 2.7 мм; 3.3 мм; 4.0 мм; 4.7 мм; 5.3 мм; 6.0 мм; 6.7 мм; 7.3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представляет собой эластичную трубку с закрытой вводимой частью и двумя боковыми отверстиями изготовленную из поливинилхлорида медицинского назначения. Высокая эластичность трубки обеспечивает атравматичность процедуры. Увеличенные боковые отверстия обеспечивают эффективный пассаж жидкости. Просвет трубки не перекрывается при перекручивании. Технические характеристики: размеры - СН 6, 8, 10, 12, 14, 16, 18, 20, 22, длина зонда 1000 мм, диаметр трубки (мм) – 2.0, 2.7, 3.3, 4.0, 4.7, 5.3, 6.0, 6.7, 7.3. Каждому размеру зонда соответствует определенный цвет коннектора, что позволяет быстро определить размер зонда. Зонд упакован в индивидуальный пакет из пленки полимерной или других материалов. Стерилизация - радиационный метод. Срок годности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(с делениями 45, 55, 65, 75 см) стерильный однократного применения. Размеры: СН 6, 8, 10, 12, 14, 16, 18, 20, 22, длина 1000 мм, диаметры – 2.0 мм; 2.7 мм; 3.3 мм; 4.0 мм; 4.7 мм; 5.3 мм; 6.0 мм; 6.7 мм; 7.3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"Нәрия"из нетканого материала одноразовый стерильный размером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размером 20 см х 300 см представляет собой полосы медицинской марли, пропитанные гипсовой массой, равномерно распределенной по марле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 размер 20 см х 300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стоматологический для имплантации,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с отверстием, изготовлена из нетканого материала 100 * 160 см - 1 шт. 2.Салфетка впитывающая, изготовлена из нетканого материала 80 * 70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стоматологический для имплантации,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"Н?рия"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160х180см, пл. 40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160х180см, пл.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 190*160см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пациента "Dolce-Pharm" из нетканого материала нестерильный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пациента "Dolce-Pharm" из нетканого материала нестерильный одноразового применения, имеет следующую комплектацию: 1. Рубашка - удобная, просторная одноразовая медицинская одежда трапециевидной формы. 2. Бахилы низкие четырехугольной формы на одинарных или двойных резинках. 3. Шапочка клип-берет – изделие прямоугольной формы из плотно сложенных между собой складок в виде гармошки. Комплект изготавливается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пациента "Dolce-Pharm" из нетканого материала нестерильный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высококачественного нетканого материала, внутри содержится противожидкостный слой и фильтр мельтблаун FFP3.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MAG хирургическая четырехслойная, модификации SEP1-А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модификации SEP1 и SEP1-А с защитным экраном и/или без, четырехслойные, представляет собой изделия из нетканого материала, нестерильные, прямоугольной формы, плиссированные, на завязках или резинках, с гибким носовым фиксатором из полипропилена или алюминия. Противожидкостный слой изготовлен из нетканого материала полученный из полипропиленовых микроволокон. Маска модификации SEP-1 выпускается в упаковке № 35, № 50. Маска модификации SEP1-А выпускается в упаковке № 25, №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MAG хирургическая четырехслойная,модификации SEP1-А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Подстилка впитывающая 60см х 60см – 1шт. 2.Простыня из нетканого материала 140см х 80см – 1шт. 3. Салфетка из нетканого материала 80см х 70см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"Н?рия"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размером 180х200см, пл.40г/кв.м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"Н?рия" из нетканого материала одноразовая стерильная размерами (см): 180х200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инфузионный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Состоит из прозрачной трубки, изготовленной из ПВХ медицинского назначения, номинальная длина, мм – 1500, 2500, расчетное давление, мПА – не более низкого давления 0,4 (У1), высокого давления 6,5 (У2). Коннектор FLL и коннектор MLL. Срок хранения – 5 лет,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инфузионный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"Surgical-Gin"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 Gin" гинекологические (с высокими манжетами) латексные гладкие неопудренные стерильные, размерами 6.0; 6,5; 7,0; 7,5; 8,0; 8,5; 9,0 в упаковке 1 пара, в коробке 50 пар. Хранить при температуре от 0°С до +25 °С, при относительной влажности воздуха не выше 85%. Беречь от прямых солнечных лучей. Срок годности: 3года.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"Surgical-Gin"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высококачественного нетканого материала, внутри содержится противожидкостный слой и фильтр мельтблаун FFP3.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210*160см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стоматологический для приема пациента №1,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1.Маска трехслойная на резинках, изготовлена из нетканого материала - 1 шт. 2.Накидка хирургическая, изготовлена из нетканого материала 80 * 70 см - 1 шт. 3.Подголовник на стоматологическое кресло, изготовлен из нетканого материала 20 * 19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стоматологический для приема пациента №1,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"Dolce-Pharm" для гинекологического осмотра, одноразовый, стерильный, НГ, НГ–1, НГ–2, НГ–3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"Dolce-Pharm" для гинекологического осмотра, одноразовый, стерильный, НГ: 1. Зеркало Куско, размеры S, M , L – 1 шт.* 2. Перчатки медицинские диагностические – 1 пара. 3. Шпатель Эйра – 1 шт. 4. Ложка Фолькмана – 1 шт. 5. Цитощетка – 1 шт. 6. Бахилы из нетканого материала высокие или низкие / полиэтиленовые – 1 пара.* 7. Маска медицинская трехслойная / с угольным фильтром – 1 шт.* 8. Салфетка подкладная 70*40/80 см – 1 шт.* Комплект изделий "Dolce-Pharm" для гинекологического осмотра, одноразовый, стерильный, НГ–1: 1. Зеркало Куско, размеры S, M, L – 1 шт.* 2. Перчатки медицинские диагностические – 1 пара. 3. Шпатель Эйра / Цитощетка / Ложка Фолькмана – 1 шт.* 4. Салфетка подкладная 70*40/80 см – 1 шт.* Комплект изделий "Dolce-Pharm" для гинекологического осмотра, одноразовый, стерильный, НГ–2: 1. Зеркало Куско 2. Перчатки 3. Шпатель гинекологический 4. Салфетка бумажная стерильная 5. Салфетка нетканая Комплект изделий "Dolce-Pharm" для гинекологического осмотра, одноразовый, стерильный, НГ–3: 1. Зеркало Куско, размеры S, M, L - 1 шт.* 2. Перчатки медицинские диагностические – 1 пара. 3. Шпатель Эйра – 1 шт. 4. Салфетка подкладная 70*40/80 см – 1 шт.* 5. Салфетка впитывающая 20*20 / 24*24 см – 1 шт.* Комплект изготавливается из нетканого материала типа СМС (Спанбонд-Мелтблаун-Спанбонд) с плотностями 28 г/м2 и 40 г/м2.* Примечание: *Допускается по согласованию с заказчиком различная комплектация изделий различных размеров и плотностей.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"Dolce-Pharm" для гинекологического осмотра, одноразовый, стерильный, НГ, НГ–1, НГ–2, НГ–3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детский, размеры – XS, S, взрослый, размер -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2100, 3000 мм двумя носовыми трубками, наконечники которых вводятся в носовую полость, которая с одной стороны заканчивается стандартным коннектором, соответствующим международным стандартам для присоединения к источнику кислорода, с другой стороны образует петлю. Срок годности – 5 лет,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детский, размеры – XS, S, взрослый, размер -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обработки ран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обработки ран "Dolce-Pharm" одноразовый, стерильный имеет следующий состав: 1. Перчатки медицинские – 1 пара; 2. Марлевые/ватные шарики – 5 шт; 3. Салфетки из нетканого материала/марли 7*7 см – 2 шт; 4. Пинцет пластиковый – 1 шт; Примечание: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обработки ран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форма "Бабочка", модификации RBP1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модификации RВP1, RВP2, RВP3-К противожидкостная, четырехслойная из нетканого материала, форма "Бабочка", с клапаном вдоха/выдоха и без клапана, с эластичными резинками крепления, с гибким носовым фиксатором. В своем составе имеет один слой –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форма "Бабочка", модификации RBP1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размером 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Комплект"Dolce-Pharm" из нетканого материала стоматологический для парадонтологической операции,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1.Салфетка с овальным отверстием 7 * 10 см, изготовлена из нетканого материала 80 * 50см - 1 шт. 2.Салфетка впитывающая, изготовлена из нетканого материала 80 * 50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Комплект"Dolce-Pharm" из нетканого материала стоматологический для парадонтологической операции,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Подстилка впитывающая 60см х 60см – 1шт. 2. Простыня из нетканого материала 140см х 80см – 1шт. 3. Рубашка для роженицы - 1 шт. 4. Салфетка из нетканого материала 80см х 70см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 Срок годности 5 лет.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модификации RUP1, форма "Утиный клюв"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модификации RUP1, RUP2, RUP3-К, противожидкостная, четырехслойная из нетканого материала, форма "Утиный клюв", с клапаном вдоха/выдоха и без клапана вдоха/выдоха, с эластичными резинками крепления, с гибким носовым фиксатором. В своем составе имеет один слой-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модификации RUP1, форма "Утиный клюв"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медицинский пл. 25 г/м кв. – 1 шт. 2. Пилотка-колпак пл. 42 г/м кв. – 1 шт. 3. Бахилы высокие пл. 42 г/м кв. – 1 пара 4. Маска медицинская трехслойная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основе шелковой ткани,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стоматологический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стоматологический "Dolce-Pharm" одноразовый, стерильный имеет следующий состав*: 1. Зеркало стоматологическое с пластмассовой ручкой – 1 шт. 2. Зонд стоматологический с пластмассовой ручкой односторонний / двухсторонний* – 1 шт. 3. Пинцет с металлическим изогнутым наконечником / полимерный* – 1 шт. 4. Наконечник к слюноотсосу полимерный - 1 шт. 5. Салфетка бумажная / из нетканого материала* – 1 шт. 6. Нагрудник-салфетка 33-50*40-50 см* - 1 шт. 7. Маска медицинская – 1 шт. 8. Ватный валик – 4 шт. 9. Перчатки медицинские диагностические* - 1 пара 10. Лоток полимерный для инструментов* – 1 шт. 11. Шапочка клип-берет - 1 шт.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 Примечание * Допускается по согласованию с заказчиком различная комплектация изделий, различных размеров, видов материала и количеств в соответствии с утверждҰнной комплектностью. А также поставка комплектующих в любой комплектации и отдельная поставка изделий входящих в комплект. Фактическая комплектация и наименование будут нанесены на потребительскую (индивидуальную) упаковку.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стоматологический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нетканый частично ламинированный на одной завязке для стандартных операций, одноразовый стерильный размерами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размером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размером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240*160см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хирургической одежды из нетканого материала одноразовый стерильный - КХО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1.Костюм хирургический (рубашка, брюки) пл.42 г/м кв. – 1 шт. 2.Бахилы высокие пл.42 г/м кв. – 1 пара 3.Маска медицинская трҰхслойная – 1 шт. 4.Пилотка-колпак пл.42 г/м кв.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хирургической одежды из нетканого материала одноразовый стерильный - КХО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Подстилка впитывающая 60см х 60см, пл.50 г/м кв. - 1 шт. 2. Простыня ламинированная 1,4м х 0,8м, пл. 25 г/м кв. - 1 шт. 3. Салфетка 0,8м х 0,7м, пл. 25 г/м кв. - 1 шт. 4. Рубашка для роженицы пл. 25 г/м кв. - 1 шт. 5. Бахилы высокие пл. 25г/м кв. - 1 пара 6. Шапочка берет пл. 18г/м кв. - 1 шт. 7. Салфетка бумажная 0,2 м х 0,2 м – 3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"Dolce-Pharm" из нетканого материала нестерильный одноразового применения,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нестерильный одноразового применения размерами: S, M, L, XL, XXL из нетканого материала с длинными рукавами, низ рукава на манжетах, с завязками на поясе и на горловине, расположенными сзади. Изготавливается из нетканого материала типа СМС (Спанбонд Мелтблаун Спанбонд) с плотностями 28 г/м? и 40 г/м? , СММС (Спанбонд-Мелтблаун-Мелтблаун-Спанбонд) с плотностью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"Dolce-Pharm" из нетканого материала нестерильный одноразового применения,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 Срок годности 5 лет.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стерильный, одноразового применения, с длинным или коротким рукавом,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для хирурга состоит из туники и брюк. Туника прямого силуэта, перед и спинка цельнокроеные. Рукава втачные рубашечные длиной до запястья, по низу рукава притачана эластичная манжета, либо рукава рубашечные короткие. Горловина имеет "V" образный вырез. Брюки классической формы на завязках. Боковой шов отсутствует. Изготавливаются из нетканого материала типа СМС (Спанбонд Мелтблаун Спанбонд) с плотностью 28 г/м?, 40 г/м?. Стерилизация осуществляется газовым методом этилен-оксида или радиационным методом стерилизации.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стерильный, одноразового применения, с длинным или коротким рукавом,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"Н?рия" нетканый частично ламинированный на одной завязке для стандартных операций, одноразовый стерильный размерами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халат хирургический нетканый частично ламинированный с 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изготовления: нетканый материал СС (спанбонд-спанбонд); нетканый материал СМС (спанбонд-мельтблаун-спанбонд);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размерами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MiniMed, модель ММТ-332А объемом 3 мл №10,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Pезервуар "Medtronic MiniMed Paradigm Reservoir", модель ММТ-332А, объемом 3 мл - стерильный, однократного применения предназначен для подкожного введения медикаментов, включая инсулин, из инфузионных помп с использованием инфузионных наборов серии Парадигм. Описание: Pезервуар "Medtronic MiniMed Paradigm Reservoir" предназначен для непрерывного подкожного введения инсулина из "Инсулиновой помпы и системы постоянного мониторинга глюкозы "Medtronic MiniMed Paradigm REAL-Time" с использованием инфузионных систем семейства Paradigm торговой марки "Medtronic MiniMed". Резервуар представляет собой пластиковый контейнер для лекарственного средства, поставляется в стерильной упаковке и состоит из полого резервуара из полипропилена объемом 3 мл, с шагом деления 0.2 мл, подвижного поршня и съемной защиты синего цвета особой конструкции, соединенной с иглой. Подвижный шток поршня на наружном конце поршня предназначен для наполнения резервуара. Съемная защита, содержащая иглу из нержавеющей стали, соединяется с дистальным концом резервуара. Один конец иглы съемной защиты прокалывает перегородку на дистальном конце резервуара. Другой конец иглы находится в углублении, ниже края съемной защиты. Технические характеристики: Материал полипропилен, совместимый с медикаментами; Объем 3 мл (модель ММТ-332А); Калибр иглы съемной защиты 26; Конфигурация кончика иглы скошенная; Прозрачность резервуара прозрачный. Упаковка: картонная коробка. Срок хранения: 3 года. Условия хранения: Хранить в сухом месте при температуре не выше +30°С.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MiniMed, модель ММТ-332А объемом 3 мл,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MiniMed, модель ММТ-326А объемом 1,8 мл № 10,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Pезервуар "Medtronic MiniMed Paradigm Reservoir", модель ММТ-326А, объемом 1,8 мл - стерильный, однократного применения предназначен для подкожного введения медикаментов, включая инсулин, из инфузионных помп с использованием инфузионных наборов серии Парадигм. Описание: Pезервуар "Medtronic MiniMed Paradigm Reservoir" предназначен для непрерывного подкожного введения инсулина из "Инсулиновой помпы и системы постоянного мониторинга глюкозы "Medtronic MiniMed Paradigm REAL-Time" с использованием инфузионных систем семейства Paradigm торговой марки "Medtronic MiniMed". Резервуар представляет собой пластиковый контейнер для лекарственного средства, поставляется в стерильной упаковке и состоит из полого резервуара из полипропилена объемом 1,8 мл, с шагом деления 0.2 мл, подвижного поршня и съемной защиты синего цвета особой конструкции, соединенной с иглой. Подвижный шток поршня на наружном конце поршня предназначен для наполнения резервуара. Съемная защита, содержащая иглу из нержавеющей стали, соединяется с дистальным концом резервуара. Один конец иглы съемной защиты прокалывает перегородку на дистальном конце резервуара. Другой конец иглы находится в углублении, ниже края съемной защиты. Технические характеристики: Материал полипропилен, совместимый с медикаментами; Объем 1,8 мл (модель ММТ-326А); Калибр иглы съемной защиты 26; Конфигурация кончика иглы скошенная; Прозрачность резервуара прозрачный. Упаковка: картонная коробка. Срок хранения: 3 года. Условия хранения: Хранить в сухом месте при температуре не выше +30°С.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MiniMed, модель ММТ-326А объемом 1,8 мл,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снятия швов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снятия швов "Dolce-Pharm" одноразовый, стерильный имеет следующий состав: 1. Перчатки медицинские – 1 пара; 2. Нож для снятия швов из полимера и нержавеющей стали – 1 шт; 3. Салфетки из нетканого материала/марли 7*7 см – 2 шт; 4. Пинцет пластиковый – 1 шт; Примечание: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снятия швов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модификации RUP2, форма "Утиный клюв"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модификации RUP1, RUP2, RUP3-К, противожидкостная, четырехслойная из нетканого материала, форма "Утиный клюв", с клапаном вдоха/выдоха и без клапана вдоха/выдоха, с эластичными резинками крепления, с гибким носовым фиксатором. В своем составе имеет один слой-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модификации RUP2, форма "Утиный клюв"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УЗИ,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операционная изготовлена из нетканого материала 160 х 190 см - 1 шт. 2.Перчатки диагностические изготовлены из латекса - 1 пара 3.Маска трехслойная изготовлена из нетканого материала - 1 шт. 4.Бахилы изготовлены из нетканого материала - 1 пара 5.Чехол транс вагинальный, ректальный изготовлен из латекса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УЗИ,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хирургический – 1 шт. 2. Пилотка-колпак – 1 шт. 3. Бахилы – 1 пара 4. Фартук – 1 шт. 5. Маска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"Surgical-Double" двойные латексные текстурированные неопудренные стерильные, размерами 6.0; 6,5; 7,0; 7,5; 8,0; 8,5; 9,0 в упаковке 1 пара, 50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 Double" двойные латексные текстурированные неопудренные стерильные, размерами 6.0; 6,5; 7,0; 7,5; 8,0; 8,5; 9,0 в упаковке 1 пара, 50 пар. Хранить при температуре от 0°С до +25 °С, при относительной влажности воздуха не выше 85%. Беречь от прямых солнечных лучей. Срок годности: 3года.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"Surgical-Double" двойные латексные текстурированные неопудренные стерильные, размерами 6.0; 6,5; 7,0; 7,5; 8,0; 8,5; 9,0 в упаковке 1 пара, 50 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новорожденного,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1.Салфетка изготовлена из нетканого материала 80 х 90 см - 2 шт. 2.Подстилка пеленка впитывающая изготовлена из нетканого материала 60 х 60 см - 1 шт. 3.Браслет для идентификации изготовлен из полимера - 1 шт. 4.Зажим для пуповины изготовлен из полимера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новорожденного,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стерильный, одноразового применения, с длинным или коротким рукавом,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для хирурга состоит из туники и брюк. Туника прямого силуэта, перед и спинка цельнокроеные. Рукава втачные рубашечные длиной до запястья, по низу рукава притачана эластичная манжета, либо рукава рубашечные короткие. Горловина имеет "V" образный вырез. Брюки классической формы на завязках. Боковой шов отсутствует. Изготавливаются из нетканого материала типа СМС (Спанбонд Мелтблаун Спанбонд) с плотностью 28 г/м?, 40 г/м?. Стерилизация осуществляется газовым методом этилен-оксида или радиационным методом стерилизации.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стерильный, одноразового применения, с длинным или коротким рукавом,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Комплект"Dolce-Pharm" из нетканого материала для аборта,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операционная, изготовлена из нетканого материала 160 х 190 см - 1 шт. 2.Подстилка - пеленка впитывающая трехслойная, изготовлена из нетканого материала 60 х 60 см - 1 шт. 3.Салфетка бумажная впитывающая 22 х 23 см - 4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Комплект"Dolce-Pharm" из нетканого материала для аборта,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FOB экспресс-тест для качественного определения скрытой крови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FOB экспресс - тест для качественного определения скрытой крови в кале. Экспресс-анализ кала на скрытую кровь карточного типа и иммунохоматография, основанная на анализе в пробирке для качественного обнаружения скрытой крови в кале, проводимым в лабораториях и кабинетах врачей. Данный тест рекомендуется использовать при повседневных медицинских осмотрах, при первичных осмотрах, диспансером обследования на обнаружение кровотечений и рентгеноскопии при раке ободочной и прямой кишки или гастроинтестинальных кровотечениях любого органа. ОЦМ FOB экспресс - тест содержит коллоидное золото увеличивающий, иммунохроматографический тест для определения гемоглобина в человеческом фекалии, содержащий формы гемоглобина комплекс антиген - антитело с моноклональными анти-гемоглобином Иммунноглобин G коллоидное золото сливается в связанной прокладке. Смесь должна перемещаться в нитроцеллюлозную мембрану в область испытания, где есть другой иммобилизованный моноклональный анти-гемоглобином Иммунноглобин G и затем формирует окрашенную форму со связью типа сэндвич (антигемоглобин G коллоидное золото гемоглобин антигемоглобин Иммунноглобин G). Результаты теста визуально определены без использования какого либо специального инструмента. Встроенный контроль качества - Высокая точность по определению гемоглобина по сравнению с Гваяковой пробы - Корреляция с эндоскопией* "Чувствительность - 100% "Специфичность - 99% - Результат за 5-10 мин - Набор для одношагового анализа для определения гемоглобина в кале - Использование трубки забора образца: многократная способность взятая образца Каждое устройство включает: cоединение золота: моноклональный анти-гемоглобин (от мыши) - соедение коллоидного золота. 0.25+\-0.05 мг. Линия теста: моноклональный анти-гемоглобин (от мыши) 0.4+\-0.08 мг. Линия контроля: поликлональный анти-мышиный IgG (из козы) 0.6+\-0.12 мг. Нитроцеллюлозные мембраны (25+\-0.5) мм*(4+\0.8)мм. Прокладка для соединений (7+\-1.4)мм*(4+\-0.8)мм Прокладка для образцов (28+\-3.6) мм*(4+\-0.8)мм Каждая трубка включает: Тритон Х-100, 0.8%. Трис-НС1 (100мМ), 2 мл. Азид натрия 0.1%. Температура хранения 2°С~28°С. При комнатной температуре (2-28°С). Хранить в сухом месте. Упаковка содержит: -Тестовое устройство, -Инструкция к применению -трубка для пробы, в том числе разбавитель анализа (2мл)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FOB экспресс-тест для качественного определения скрытой крови в кале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вырезом, размер 250*180см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MITRA для забора и хранения крови: сдвоенный объемами 450/300 мл, 450/450 мл, 350/300 мл с антикоагулянтом CPDA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мешок 450 или 350мл из медицинского ПВХ; Дополнительный мешок объемом 300 мл и 450 мл с антикоагулянтом CPDA; Соединительные трубки ПВХ; Заглушки ПВХ; Игла 16G в защитном колпачке; Пластиковый держатель с иглой для вакуумных пробирок; Мешочек для забора первичной крови из медицинского ПВХ.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MITRA для забора и хранения крови: сдвоенный объемами 450/300 мл, 450/450 мл, 350/300 мл с антикоагулянтом CPDA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РК-ИМН-5№115043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вырезом, из нетканого материала одноразовая стерильная размерами 250х180 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форма "Бабочка", модификации RBP3-К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модификации RВP1, RВP2, RВP3-К противожидкостная, четырехслойная из нетканого материала, форма "Бабочка", с клапаном вдоха/выдоха и без клапана, с эластичными резинками крепления, с гибким носовым фиксатором. В своем составе имеет один слой –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форма "Бабочка", модификации RBP3-К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Пеленка с липким краем 0,7м х 0,8м, пл. 42 г/м кв. - 1 шт. 2. Пеленка с липким краем 2,0м х 1,4м, пл.42 г/м кв. - 1шт. 3. Пеленка многослойная 0,6м х 0,6м, пл.50 г/м кв. – 1 шт. 4. Салфетка 0,8м х 0,7м, пл.25 г/м кв. – 1 шт. 5. Простыня 2,0м х 1,4м пл. 25 г/м кв. – 1шт.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3: 1. Рубашка для роженицы – 1 шт. 2. Шапочка – колпак / шапочка клип – берет – 1 шт.* 3. Простыня 140*70/80 см – 1 шт.* 4. Салфетка подкладная 70*70/80 см – 1 шт.* 5. Бахилы из нетканого материала высокие или низкие / полиэтиленовые – 1 пара* 6. Прокладка впитывающая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"Dolce-Pharm" из нетканого материала стерильный, одноразового применения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"Dolce-Pharm" из нетканого материала стерильный одноразового применения размерами: S, M, L, XL, XXL. Силуэт прямой, полочка цельнокроенная, спинка состоит из двух частей без застежки. Рукава рубашечные, втачные длиной до запястья с центральным верхним швом. По низу рукава притачивается эластичная манжета (трикотажное полотно). Горловина с притачной стойкой, переходящей сзади в завязки. По линии талии пояс. Пояс закреплен на уровне талии по центру полочки коротким швом. Изготавливаются из нетканого материала типа СМС (Спанбонд Мелтблаун Спанбонд) плотностью 28 г/м? и 40 г/м?, СММС (Спанбонд Мелтблаун Мелтблаун Спанбонд)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"Dolce-Pharm" из нетканого материала стерильный, одноразового применения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одной Ұмкости и магистрали для перевода в эту Ұмкость компоненты крови. Ңмкость контейнера изготовлена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Конструкция контейнера имеет пластиковую иглу для подключения к другим Ұмкостям.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основной раствор для гемодиализа BF-B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 объем наполнения 6 литров. Внешний вид: гладкая поверхность, цвет - белый, прозрачный, без царапин, без изъянов, без дефектов. Материал: полиэтилен высокой плотности. Крышка. Внешний вид: гладкая поверхность, твердый, синий, без дефектов, без царапин, без изъянов. Материал: полиэтилен высокой плотности. Продукция сертифицировано в соответствии с ISO 13485 Класс защиты: 2 а Срок годности: 2 года; Хранить в сухом чистом помещении при t +10°С до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основной раствор для гемодиализа BF-B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РК-ИМН-5№000372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200см х 140см с липким краем – 2 шт. 2. Салфетка 80см х 70см с липким краем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 1. Халат хирургический (длина от 110 до 140 см) – 1 шт.* 2. Шапочка-колпак / шапочка клип-берет – 1 шт.* 3. Маска медицинская трехслойная / с угольным фильтром – 1 шт.* 4. Бахилы из нетканого материала высокие или низкие / полиэтиленовые – 1 пара.* • Комплект белья "Dolce-Pharm" хирургический из нетканого материала, одноразовый, стерильный, КХ-1: 1. Халат хирургический (длина от 110 до 140 см) – 1 шт.* 2. Шапочка-колпак / шапочка клип-берет – 1 шт.* 3. Маска медицинская трехслойная / с угольным фильтром – 1 шт.* 4. Фартук – 1 шт. 5. Бахилы из нетканого материала высокие или низкие / полиэтиленовые – 1 пара.* • Комплект белья "Dolce-Pharm" хирургический из нетканого материала, одноразовый, стерильный, КХ-2: 1. Халат хирургический (длина от 110 до 140 см) – 1 шт.* 2. Шапочка-колпак / шапочка клип-берет – 1 шт.* 3. Маска медицинская трехслойная / с угольным фильтром – 1 шт.* Комплекты изготавливаются из нетканого материала типа СМС (Спанбонд-Мелтблаун-Спанбонд) с плотностями 28 г/кв.м и 40 г/кв.м.* Примечание: *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 1. Халат хирургический (длина от 110 до 140 см) – 1 шт.* 2. Шапочка-колпак / шапочка клип-берет – 1 шт.* 3. Маска медицинская трехслойная / с угольным фильтром – 1 шт.* 4. Бахилы из нетканого материала высокие или низкие / полиэтиленовые – 1 пара.* • Комплект белья "Dolce-Pharm" хирургический из нетканого материала, одноразовый, стерильный, КХ-1: 1. Халат хирургический (длина от 110 до 140 см) – 1 шт.* 2. Шапочка-колпак / шапочка клип-берет – 1 шт.* 3. Маска медицинская трехслойная / с угольным фильтром – 1 шт.* 4. Фартук – 1 шт. 5. Бахилы из нетканого материала высокие или низкие / полиэтиленовые – 1 пара.* • Комплект белья "Dolce-Pharm" хирургический из нетканого материала, одноразовый, стерильный, КХ-2: 1. Халат хирургический (длина от 110 до 140 см) – 1 шт.* 2. Шапочка-колпак / шапочка клип-берет – 1 шт.* 3. Маска медицинская трехслойная / с угольным фильтром – 1 шт.* Комплекты изготавливаются из нетканого материала типа СМС (Спанбонд-Мелтблаун-Спанбонд) с плотностями 28 г/кв.м и 40 г/кв.м.* Примечание: *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кислотный раствор для гемодиализа BF-A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Прозрачный, бесцветный раствор, не содержащий включений. Растворы разливаются в пластмассовые канистры белого цвета, объемом 5 литров, укупориваются пластмассовыми крышками красного цвета. Состав раствора: натрия хлорид, калия хлорид, кальция хлорид, магния хлорид, уксусная кислота, очищенная вода. На этикетке указываются: - наименование изделия; - состав раствора; - способ применения; - объем наполнения; - основные предупреждения; -наименование предприятия-изготовителя, его товарный знак, адрес, телефон; - номер серии; - срок годности; - условия хранения; - штрих код; Продукция сертифицирована в соответствии с ISO 13485. Класс безопасности: 2 а. Срок годности: 2 года; Хранить в сухом чистом помещении при t +10 °С до +25 °C.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кислотный раствор для гемодиализа BF-A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РК-ИМН-5№000373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модификации RUP3-К, форма "Утиный клюв"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модификации RUP1, RUP2, RUP3-К, противожидкостная, четырехслойная из нетканого материала, форма "Утиный клюв", с клапаном вдоха/выдоха и без клапана вдоха/выдоха, с эластичными резинками крепления, с гибким носовым фиксатором. В своем составе имеет один слой-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модификации RUP3-К, форма "Утиный клюв"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 1. Халат хирургический (длина от 110 до 140 см) – 1 шт.* 2. Шапочка-колпак / шапочка клип-берет – 1 шт.* 3. Маска медицинская трехслойная / с угольным фильтром – 1 шт.* 4. Бахилы из нетканого материала высокие или низкие / полиэтиленовые – 1 пара.* • Комплект белья "Dolce-Pharm" хирургический из нетканого материала, одноразовый, стерильный, КХ-1: 1. Халат хирургический (длина от 110 до 140 см) – 1 шт.* 2. Шапочка-колпак / шапочка клип-берет – 1 шт.* 3. Маска медицинская трехслойная / с угольным фильтром – 1 шт.* 4. Фартук – 1 шт. 5. Бахилы из нетканого материала высокие или низкие / полиэтиленовые – 1 пара.* • Комплект белья "Dolce-Pharm" хирургический из нетканого материала, одноразовый, стерильный, КХ-2: 1. Халат хирургический (длина от 110 до 140 см) – 1 шт.* 2. Шапочка-колпак / шапочка клип-берет – 1 шт.* 3. Маска медицинская трехслойная / с угольным фильтром – 1 шт.* Комплекты изготавливаются из нетканого материала типа СМС (Спанбонд-Мелтблаун-Спанбонд) с плотностями 28 г/кв.м и 40 г/кв.м.* Примечание: *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палочек из ламинарии стерильных КПЛ для расширения шейки матки стерильный, одноразовый (длиной 53+2 мм, диаметрами: от 2 до 3 мм, от 3 до 7 мм, от 7 до 10 мм, от 10 до 14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природного сырья морской водоросли Laminaria digidata. Палочка ламинарии представляет собой воздушно-сухую трубочку Laminaria digidata длиной 5-6 см с привязанной нитью. Способ стерилизации: радиационный. Гарантийный срок годности: 3 года со дня стерилизации. Комплект палочек ламинарии стерильных состоит из 5 штук. Каждая палочка находится в отдельной герметичной упаковке в двойном чехле из полиэтиленовой пленки. Каждый индивидуальный комплект включает палочки одного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палочек из ламинарии стерильных КПЛ для расширения шейки матки стерильный, одноразовый (длиной 53+2 мм, диаметрами: от 2 до 3 мм, от 3 до 7 мм, от 7 до 10 мм, от 10 до 14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 белья "Dolce-Pharm" акушерский для рожениц из нетканого материала, одноразовый, стерильный, КБР – 1: 1. Рубашка для роженицы – 1 шт. 2. Шапочка – колпак / шапочка клип – берет – 1 шт.* 3. Простыня 140*70/80 см – 1 шт.* 4. Салфетка подкладная 70*70/80 см – 1 шт.* 5. Бахилы из нетканого материала высокие или низкие / полиэтиленовые – 1 пара.* 6. Прокладка впитывающая – 2 шт. 7. ПелҰнка – впитывающая 60*40/60/90 см – 1 шт.* 8. Салфетка впитывающая 24*24 / 22*23 / 16*14 см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200см х 140см с липким краем – 2 шт. 2. Простыня 80см х 140 см с липким краем – 2шт.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CAST-1, размером 2,5 см х 1,8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 Легкий, прочный, влагостойкий, воздухопроницаемый, рентгенопрозрачный. Не токсичен и не вызывает аллергии. Бинт полиуретановый ортопедический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документации, утвержденной в установленном порядке. Бинты полиуретановые ортопедические "MARAI" не имеют специфического запаха полиуретановой смолы после полного затвердевания. Без дефектов в виде разрывов, дыр, загрязнений и следов неравномерной пропитки полиуретановой смолой. С поверхности полиуретанового бинта "MARAI" не осыпается и не вымывается полиуретановая смола при смачивании водой. Полиуретановые бинты имеют ровные (без бахромы) технологические кромки. Бинт полиуретановый ортопедический "MARAI" типа CAST-1 имеет длину 180,0 ± 10,0 см и ширину 2,5 ± 0,5 см. Поверхностная плотность не менее 300 г\м и не более 700 г\м. Время смачивания: не более 20 с; Время образования устойчивой формы 4 мин; Остаточная деформация через 10 и 30 мин после изготовления не более 2 мм; Выдерживаемая нагрузка через 10 и 30 мин после изготовления образца не менее 13,7 (1,4) Н (кгс). В комплект с полиуретановым бинтом типа CAST-1 входят подкладочный чулок шириной 2,5 ± 0,5 см, длиной 250,0 ± 15,0 см и подкладочная вата шири-ной 10,0 ± 1,0 см, длиной 250,0 ± 15,0 см. Иммобилизующая повязка из бинтов полиуретановых ортопедических "MARAI" не препятствует рентгенодиагностике, легко и быстро моделируется, полностью затвердевает за 30 минут, при контакте с водой не размокает и не деформируется после высыхания. Каждый бинт намотан на шпулю и упакован во влагонепроницаемый пакет из фольги алюминие-вой с вырезом для вскрытия и прочно сваренными краями. Для одноразового использования Срок годности 2 года Упаковка: индивидуальная, герметичная, обеспечивающая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упаковка: 10 шт бинтов в индивидуальной упаковке и комплектующие: подкладочный чулок размером 2,5см х 2,5 м – 1 шт, подкладочная вата размером 10,0см х 2,5 м – 1 шт., перчатки одноразовые медицинские нестерильные – 10 пар, бинт медицинский марлевый нестерильный – 2 шт (размером 5,0 м х 10,0 см и 7,0 м х 14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CAST-1, размером 2,5 см х 1,8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"Dolce-Pharm" на инструментальный стол, размер 145*80 см из нетканого материала,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на инструментальный стол прошит по бокам, имеет форму в виде мешка. Размеры длина 145 см, ширина 80 см. Чехол изготавливается из нетканого материала типа СМС (Спанбонд Мелтблаун Спанбонд) с плотностью 40 г/м2 , СММС (Спанбонд Мелтблаун Мелтблаун Спанбонд) с плотностью 40 г/м2, из материала типа Спанлейс с плотностью 68 г/м2 и из ламинированного материала с плотностью 45 г/м2 Чехол поставляется стерильным.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"Dolce-Pharm" на инструментальный стол, размер 145*80 см из нетканого материала,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 белья "Dolce-Pharm" для ограничения операционного поля из нетканого материала, одноразовый, стерильный, КООП: 1. Простыня с адгезивным краем, 160*200/240 см или 140*200 см – 2 шт.* 2. Салфетка с адгезивным краем, 80*70/140 см – 2 шт.* • Комплект белья "Dolce-Pharm" для ограничения операционного поля из нетканого материала, одноразовый, стерильный, КООП-1: 1. Простыня с адгезивным краем, 160*200/240 см или 140*200 см – 2 шт.* 2. Простыня, 80*70/140 см – 2 шт.* • Комплект белья "Dolce-Pharm" для ограничения операционного поля из нетканого материала, одноразовый, стерильный, КООП-2: 1. Простыня с адгезивным краем, 160*200/240 см или 140*200 см – 2 шт.* 2. Простыня, 80*70/140 см – 2 шт.* 3. Чехол на инструментальный стол, 145*80 см – 1 шт. 4. Пеленка впитывающая, 60*60/90 см – 1 шт.* 5. Салфетка с адгезивным краем, 80*70/140 см – 2 шт.* Комплект изготавливается из нетканого материала типа СМС (Спанбонд-Мелтблаун-Спанбонд) с плотностями 28 г/кв.м, 40 г/кв.м. * Примечание: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голове,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голове, стерильный одноразового применения. Условия хранения: Хранить в сухом помещении при температуре от минус 5°С до плюс 35°С, на стеллажах или на поддонах расстоянии не менее 1 метра от нагревательных приборов, в местах защищенных от прямых солнечных лучей. Влажность не более 80%. Срок годности: 3года.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голове,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 белья "Dolce-Pharm" для ограничения операционного поля из нетканого материала, одноразовый, стерильный, КООП: 1. Простыня с адгезивным краем, 160*200/240 см или 140*200 см – 2 шт.* 2. Салфетка с адгезивным краем, 80*70/140 см – 2 шт.* • Комплект белья "Dolce-Pharm" для ограничения операционного поля из нетканого материала, одноразовый, стерильный, КООП-1: 1. Простыня с адгезивным краем, 160*200/240 см или 140*200 см – 2 шт.* 2. Простыня, 80*70/140 см – 2 шт.* • Комплект белья "Dolce-Pharm" для ограничения операционного поля из нетканого материала, одноразовый, стерильный, КООП-2: 1. Простыня с адгезивным краем, 160*200/240 см или 140*200 см – 2 шт.* 2. Простыня, 80*70/140 см – 2 шт.* 3. Чехол на инструментальный стол, 145*80 см – 1 шт. 4. Пеленка впитывающая, 60*60/90 см – 1 шт.* 5. Салфетка с адгезивным краем, 80*70/140 см – 2 шт.* Комплект изготавливается из нетканого материала типа СМС (Спанбонд-Мелтблаун-Спанбонд) с плотностями 28 г/кв.м, 40 г/кв.м. * Примечание: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 белья "Dolce-Pharm" акушерский для рожениц из нетканого материала, одноразовый, стерильный, КБР – 2: 1. Рубашка для роженицы – 1 шт. 2. Шапочка – колпак / шапочка клип – берет – 1 шт.* 3. Простыня 140*70/80 см – 1 шт.* 4. Салфетка подкладная 70*70/80 см – 1 шт.* 5. Бахилы из нетканого материала высокие или низкие / полиэтиленовые – 1 пара.* 6. Прокладка впитывающая – 2 шт. 7. ПелҰнка – впитывающая 60*40/60/90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 белья "Dolce-Pharm" акушерский для рожениц из нетканого материала, одноразовый, стерильный, КБР – 4: 1. Рубашка для роженицы – 1 шт. 2. Шапочка – колпак / шапочка клип – берет – 1 шт.* 3. Простыня 140*70/80 см – 1 шт.* 4. Салфетка подкладная 70*70/80 см – 1 шт.* 5. Бахилы из нетканого материала высокие или низкие / полиэтиленовые – 1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1. Простыня 140*70/80 см – 1 шт.* 2. Салфетка подкладная 70*70/80 см – 2 шт.* 3. ПелҰнка – впитывающая 60*40/60/90 см – 1 шт.* 4. Рубашка для роженицы – 1 шт. 5. Шапочка – колпак / шапочка клип – берет – 1 шт.* 6. Салфетка впитывающая 20*20 / 24*24 / 22*23 см – 2 шт.* 7. Бахилы из нетканого материала высокие или низкие / полиэтиленовые – 1 пара.* 8. Маска медицинская трехслойная / с угольным фильтром – 1шт.* 9. Прокладка впитывающая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Эденорм 5 % капли глазные стерильные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 описание изделия: Натрия хлорид (5.0%), динатрия ЭДТА, натрия N-гидроксиметил глицинат, поливинилпирролидон К12, 2-гидроксиэтилцеллюлоза, полиэтиленгликоль, полиоксиэтилен-полиоксипропилен кополимер, натрия гидрофосфат, вода очищенная. Область применения - Лечение отека роговицы. Условия хранения - Не хранить при температуре выше 25°C. Срок годности - 2 года . Не использовать содержимое через 30 дней после открытия флакона.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Эденорм 5 % капли глазные стерильные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CAST-2, размером 5,0 см х 3,6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 Легкий, прочный, влагостойкий, воздухопроницаемый, рентгенопроз-рачный. Не токсичен и не вызывает аллергии. Бинт полиуретановый ортопедический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доку-ментации, утвержденной в установленном порядке. Бинты полиуретановые ортопедические "MARAI" не имеют специфического запаха полиуретановой смолы после полного затвердевания. Без дефектов в виде разрывов, дыр, загрязнений и следов неравномерной пропитки полиуретановой смолой. С поверхности полиуретанового бинта "MARAI" не осыпается и не вымывается полиуретановая смола при смачивании водой. Полиуретановые бинты имеют ровные (без бахромы) технологические кромки. Бинт полиуретановый ортопедический "MARAI" типа CAST-2 имеет длину 360,0 ± 20,0 см и ширину 5,0 ± 1,0 см. Поверхностная плотность не менее 300 г\м и не более 700 г\м. Время смачивания: не более 20 с; Время образования устойчивой формы 4 мин; Остаточная деформация через 10 и 30 мин после изготовления не более 2 мм; Выдерживаемая нагрузка через 10 и 30 мин после изготовления образца не менее 13,7 (1,4) Н (кгс). В комплект с полиуретановым бинтом типа CAST-2 входят подкладочный чулок шириной 5,0 ± 1,0 см, длиной 5,0 м ± 30,0 см и подкладочная вата шириной 10,0 ± 1,0 см, длиной 5,0 м ± 30,0 см. Иммобилизующая повязка из бинтов полиуретановых ортопедических "MARAI" не препятствует рентгенодиагностике, легко и быстро моделируется, полностью затвердевает за 30 минут, при контакте с водой не размокает и не деформируется после высыхания. Каждый бинт намотан на шпулю и упакован во влагонепроницаемый пакет из фольги алюминивой с вырезом для вскрытия и прочно сваренными краями. Для одноразового использования Срок годности 2 года Упаковка: индивидуальная, герметичная, обеспечивающая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упаковка: 10 шт бинтов в индивидуальной упаковке и комплектующие: подкладочный чулок размером 5,0 см х 5,0 м – 1 шт, подкладочная вата размером 10,0 см х 5,0 м – 1 шт., перчатки одноразовые медицинские нестерильные – 10 пар, бинт медицинский марлевый нестерильный – 2 шт (размером 5,0 м х 10,0 см и 7,0 м х 14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CAST-2, размером 5,0 см х 3,6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периниальным покрытием, с вырезом, размер 230* 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250* 160см с отверстием 28*32 см с карманом, отводом и инцизионной пленкой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 полуприлегающего силуэта. Размеры: S, M, L, XL, XXL, XXXL. Изделие изготавливается из нетканого материала с плотностью от 25 г/м2 и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 плотностью 25 г/м2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увлажняющий офтальмологический Артелак® Всплеск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препарата содержит: натрия гиалуронат 2,40 мг; калия хлорид 2,50 мг; натрия хлорид 6,70 мг; динатрия фосфат додекагидрат 0,60 мг; натрия дигидрофосфат дигидрат 0,05 мг; вода для инъекций 993,45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увлажняющий офтальмологический Артелак® Всплеск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 Tест-полоска для полуколичественного и визуального определения содержания в моче глюкозы,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KF Stick 1G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тест-полос: Глюкоза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 Tест-полоска для полуколичественного и визуального определения содержания в моче глюкозы,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оториноларингологический инструментальный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1.Маска трехслойная, изготовлена из нетканого материала - 1 шт. 2.Ушная воронка, изготовлена из полимера - 2 шт 3.Шпатель для языка, изготовлен из полимера -1 шт 4.Зеркало носовое, изготовлено из полимера - 1 шт 5.Пинцет изготовлен из полимера - 1 шт 6.Перчатки диагностические, изготовлены из латекса - 1 пара. 7.Лоток изготовлен из полимера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оториноларингологический инструментальный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"Dolce-Pharm" из нетканого материала нестерильный, одноразового применения № 1, Комплект постельного белья "Dolce-Pharm" из нетканого материала нестерильный, одноразового применения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"Dolce-Pharm" из нетканого материала нестерильный, одноразового применения № 1: 1. наволочка 80*70см – 1 шт. 2. простыня 200*160см – 1 шт. 3. пододеяльник 200*160см – 1 шт. Комплект постельного белья "Dolce-Pharm" из нетканого материала нестерильный, одноразового применения № 2: 1. простыня 200*160см – 1 шт. 2. пододеяльник 200*160см – 1 шт. Изготавливаются из нетканого материала типа СМС (Спанбонд Мелтблаун Спанбонд) с плотностями 28 г/кв.м. и 40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"Dolce-Pharm" из нетканого материала нестерильный, одноразового применения № 1, Комплект постельного белья "Dolce-Pharm" из нетканого материала нестерильный, одноразового применения №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CAST-3, размером 7,5 см х 3,6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 Легкий, прочный, влагостойкий, воздухопроницаемый, рентгенопроз-рачный. Не токсичен и не вызывает аллергии. Бинт полиуретановый ортопедический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доку-ментации, утвержденной в установленном порядке. Бинты полиуретановые ортопедические "MARAI" не имеют специфического запаха полиуретановой смолы после полного затвердевания. Без дефектов в виде разрывов, дыр, загрязнений и следов неравномерной пропитки полиуретановой смолой. С поверхности полиуретанового бинта "MARAI" не осыпается и не вымывается полиуретановая смола при смачивании водой. Полиуретановые бинты имеют ровные (без бахромы) технологические кромки. Бинт полиуретановый ортопедический "MARAI" типа CAST-3 имеет длину 360,0 ± 20,0 см и ширину 7,5 ± 1,0 см. Поверхностная плотность не менее 300 г\м и не более 700 г\м. Время смачивания: не более 20 с; Время образования устойчивой формы 4 мин; Остаточная деформация через 10 и 30 мин после изготовления не более 2 мм; Выдерживаемая нагрузка через 10 и 30 мин после изготовления образца не менее 13,7 (1,4) Н (кгс). В комплект с полиуретановым бинтом типа CAST-3 входят подкладочный чулок шириной 7,5 ± 1,0 см, длиной 5,0 м ± 30,0 см и подкладочная вата шириной 10,0 ± 1,0 см, длиной 5,0 м ± 30,0 см. Иммобилизующая повязка из бинтов полиуретановых ортопедических "MARAI" не препятствует рентгенодиагностике, легко и быстро моделируется, полностью затвердевает за 30 минут, при контакте с водой не размокает и не деформируется после высыхания. Каждый бинт намотан на шпулю и упакован во влагонепроницаемый пакет из фольги алюмини-вой с вырезом для вскрытия и прочно сваренными краями. Для одноразового использования Срок годности 2 года Упаковка: индивидуальная, герметичная, обеспечивающая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упаковка: 10 шт бинтов в индивидуальной упаковке и комплектующие: подкладочный чулок размером 7,5 см х 5,0 м – 1 шт, подкладочная вата размером 10,0 см х 5,0 м – 1 шт., перчатки одноразовые медицинские нестерильные – 10 пар, бинт медицинский марлевый нестерильный – 2 шт (размером 5,0 м х 10,0 см и 7,0 м х 14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CAST-3, размером 7,5 см х 3,6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Иридиум капли глазные стерильные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 описание изделия: Натриевая соль гиалуроновой кислоты 0.150 г; Эхинацеи пурпурной сухой экстракт 0.200 г; N-гидроксиметилглицинат 0.02 г;Натрия эдетат 0.100 г; Изотонический буферный раствор с рН=7.2 q.s. до 100 мл; Иридиум состоит из стерильного офтальмологического раствора, содержащего гиалуроновую кислоту и экстракт эхинацеи пурпурной, предназначенных для защиты эпителия роговицы и повышения биологической защиты глазной пленки посредством улучшенной стабилизации и сохранения ее характеристик. Гиалуроновая кислота является мукополисахаридом, который является компонентом многих тканей организма человека. Она обладает способностью присоединяться к слизи глазной поверхности, защищая, увлажняя и смягчая ее. Благодаря мукоадгезивным характеристикам, она остается долго на поверхности глаз и стабилизирует слезную пленку. Экстракт эхинацеи пурпурной содержит вещества, которые, как было доказано, способны помогать поддерживать иммунную защиту слезной пленки, и облегчать процессы восстановления глазной поверхности. Экстракт эхинацеи характерен своими свойствами ингибирования гиалуронидазы. Данный фермент, который отвечает за распад гиалуроновой кислоты в тканях, способствует распространению инфекции, начиная от места возникновения. В результате ее анти-гиалуронидазных свойств, происходит увеличение защитных сил организма против инфекционных агентов. N-гидроксиметилглицинат - это новое производное аминокислоты, которое, благодаря антимикробной активности, оказывает эффективное защитное действие, и не оказывает негативного влияния на глазную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Иридиум капли глазные стерильные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 - 2, размером 5,0 см х 25,0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"MARAI",типаSPLINT-2 шириной 5,0 ± 0,5 см и длиной 25,0 ± 2,5 см. Нижний нетканый материал белого цвета, толщиной 3,18 ± 1,0 мм, шириной 9,2 ± 0,9 см и длиной 30,0 ± 3,0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1,68±0,5мм, шириной 9,2 ± 0,9 см и длиной 30,0 ± 3,0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24 групповых упаковки (120 шт) с ортопедическими шинами типа SPLINT-2 размер 5,0 см х 25,0 см и комплектующими.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 - 2, размером 5,0 см х 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SPLINT-2 размером 5,0 см х 25,7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 SPLINT-2 шириной 5,0 ± 0,5 см и длиной 25,7 ± 2,5 см. Нижний нетканый материал белого цвета, толщиной 3,18 ± 1,0 мм, шириной 9,2 ± 0,9 см и длиной 30,0 ± 3,0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1,68±0,5мм, шириной 9,2 ± 0,9 см и длиной 30,0 ± 3,0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24 групповых упаковки (120 шт) с ортопедическими шинами типа SPLINT-2 размер 5,0 см х 25,7 см и комплектующими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SPLINT-2 размером 5,0 см х 25,7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MITRA для забора и хранения крови: строенный объемами 450/300/300 (450/450/300) мл с антикоагулянтом CPDA; строенный объемом 450/300/300 (450/450/300) мл с антикоагулянтом CPD и консервантом SAG-M-II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 объемом 450/300/300 мл.; 450/450/300 мл. Основной контейнер для сбора и хранения цельной крови объемом 450 мл, содержит 63 мл раствора антикоагулянта CPD и CPDA соответственно. Контейнер объемом 300 мл и 450 мл содержит 100 мл раствора консерванта SAG-M-II; Контейнер объемом 300 мл или 450мл., для получения и хранения плазмы; Контейнер TOTM объемом 300 мл и 450 мл, позволяющий хранение тромбоцитов до 5 дней; Мешок для забора первой порции крови на анализ, снижающий риск загрязнения крови; Пластиковый держатель для вакуумной пробирки, с иглой 16G.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Мешок MITRA для забора и хранения крови:строенный объемом 450/300/300 (450/450/300) мл с антикоагулянтом CPD и консервантом SAG-M-II 2. Мешок MITRA для забора и хранения крови: строенный объемами 450/300/300 (450/450/300) мл с антикоагулянтом CPDA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стерильный одноразового применения из нетканого материала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стерильный одноразового применения (наволочка 80*70см, простыня 200*160см, пододеяльник 200*160см) из нетканого материала. Условия хранения: должно хранится в сухом, отапливаемом помещении при температуре от минус 50С до плюс 40С на стеллажах, на расстоянии не менее 1 метра от нагревательных приборов, в местах защищенных от прямых солнечных лучей. Влажность не более 75%.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стерильный одноразового применения из нетканого материала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Жгуты многоразовые 45см х 2,5см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Жгуты многоразовые 45см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"Dolce – Pharm" для блефаропластической операции, размер 160/180*200/250 см, одноразовая, 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для блефаропласти-ческой операции 160*200/250 см / 180*200/250 см с прямоуголь-ным отверстием 8*18 см адгезивными краями*– 1 шт. Простыня изготавливается из нетканого материала типа СМС (Спанбонд Мелтблаун Спанбонд) с плотностями 28 г/м2 и 40 г/м?,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потребительской упаковке, готовое к эксплуатации. Примечание*: Допускается по согласованию с заказчиком различные размеры, виды материала и плотности.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"Dolce – Pharm" для блефаропластической операции, размер 160/180*200/250 см, одноразовая, 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с капюшоном "Dolce-Pharm" из нетканого материала нестерильный,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с капюшоном "Dolce-Pharm" из нетканого материала нестерильный, одноразового применения, полуприлегающего силуэта, без боковых швов, спинка с центральным швом, полочка с центральной застежкой. На спинке по талии притачана резинка. Размеры: M, L. Изготавливается из нетканого материала типа СМС (Спанбонд Мелтблаун Спанбонд) с плотностью 40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с капюшоном "Dolce-Pharm" из нетканого материала нестерильный,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SPLINT-3, размером 7,5см х30,0см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затвердевания. Без дефектовв виде разрывов, дыр и загрязнений. Имеют ровные (без бахромы) технологические кромки. Шины ортопедические полиуретановые "MARAI",типа SPLINT-3 шириной 7,5±0,75 см и длиной 30,0±3,0см. Нижний нетканый материал белого цвета, толщиной 3,18 ± 1,0 мм, шириной 11,3 ± 1,0 см и длиной 35,0 ± 3,5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1,68±0,5мм, шириной 11,6 ± 1,0 см и длиной 35,0 ± 3,5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24 групповых упаковки (120шт) с ортопедическими шинами типа SPLINT-3 размер 7,5см х 30,0см и комплектующими.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SPLINT-3, размером 7,5см х30,0см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однокамерный с раствором гемоконсерванта "CPDA-1"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одной Ұмкости с гемоконсервантом "CPDA-1" и магистралью для забора крови. Ңмкость контейнера изготовлена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однокамерный с раствором гемоконсерванта "CPDA-1"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основной хирургии,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основной хирургии, стерильный одноразового применения. Условия хранения: Хранить в сухом помещении при температуре от минус 5°С до плюс 35°С, на стеллажах или на поддонах расстоянии не менее 1 метра от нагревательных приборов, в местах защищенных от прямых солнечных лучей. Влажность не более 80%. Срок годности: 3года.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основной хирургии,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проведения биопсии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операционная изготовлена из нетканого материала 160 х 190 см - 1 шт. 2.Маска трехслойная, изготовлена из нетканого материала - 1 шт. 3.Халат изготовлен из нетканого материала - 1 шт. 4.Лоток изготовлен из полимера - 1 шт. 5.Пинцет изготовлен из полимера - 1 шт. 6.Перчатки диагностические изготовлены из латекса - 1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проведения биопсии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 белья "Dolce-Pharm" для ограничения операционного поля из нетканого материала, одноразовый, стерильный, КООП: 1. Простыня с адгезивным краем, 160*200/240 см или 140*200 см – 2 шт.* 2. Салфетка с адгезивным краем, 80*70/140 см – 2 шт.* • Комплект белья "Dolce-Pharm" для ограничения операционного поля из нетканого материала, одноразовый, стерильный, КООП-1: 1. Простыня с адгезивным краем, 160*200/240 см или 140*200 см – 2 шт.* 2. Простыня, 80*70/140 см – 2 шт.* • Комплект белья "Dolce-Pharm" для ограничения операционного поля из нетканого материала, одноразовый, стерильный, КООП-2: 1. Простыня с адгезивным краем, 160*200/240 см или 140*200 см – 2 шт.* 2. Простыня, 80*70/140 см – 2 шт.* 3. Чехол на инструментальный стол, 145*80 см – 1 шт. 4. Пеленка впитывающая, 60*60/90 см – 1 шт.* 5. Салфетка с адгезивным краем, 80*70/140 см – 2 шт.* Комплект изготавливается из нетканого материала типа СМС (Спанбонд-Мелтблаун-Спанбонд) с плотностями 28 г/кв.м, 40 г/кв.м. * Примечание: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CAST-4, размером 10,0 см х 3,6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 Легкий, прочный, влагостойкий, воздухопроницаемый, рентгенопроз-рачный. Не токсичен и не вызывает аллергии. Бинт полиуретановый ортопедический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доку-ментации, утвержденной в установленном порядке. Бинты полиуретановые ортопедические "MARAI" не имеют специфического запаха полиуретановой смолы после полного затвердевания. Без дефектов в виде разрывов, дыр, загрязнений и следов неравномерной пропитки полиуретановой смолой. С поверхности полиуретанового бинта "MARAI" не осыпается и не вымывается полиуретановая смола при смачивании водой. Полиуретановые бинты имеют ровные (без бахромы) технологические кромки. Бинт полиуретановый ортопедический "MARAI" типа CAST-4 имеет длину 360,0 ± 20,0 см и ширину 10,0 ± 1,0 см. Поверхностная плотность не менее 300 г\м и не более 700 г\м. Время смачивания: не более 20 с; Время образования устойчивой формы 4 мин; Остаточная деформация через 10 и 30 мин после изготовления не более 2 мм; Выдерживаемая нагрузка через 10 и 30 мин после изготовления образца не менее 13,7 (1,4) Н (кгс). В комплект с полиуретановым бинтом типа CAST-4 входят подкладочный чулок шириной 10,0 ± 1,0 см, длиной 5,0 м ± 30,0 см и подкладочная вата шириной 10,0 ± 1,0 см, длиной 5,0 м ± 30,0 см. Иммобилизующая повязка из бинтов полиуретановых ортопедических "MARAI" не препятствует рентгенодиагностике, легко и быстро моделируется, полностью затвердевает за 30 минут, при контакте с водой не размокает и не деформируется после высыхания. Каждый бинт намотан на шпулю и упакован во влагонепроницаемый пакет из фольги алюмини-вой с вырезом для вскрытия и прочно сваренными краями. Для одноразового использования. Срок годности 2 года Упаковка: индивидуальная, герметичная, обеспечивающая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упаковка: 10 шт бинтов в индивидуальной упаковке и комплектующие: подкладочный чулок размером 10,0 см х 5,0 м – 1 шт, подкладочная вата размером 10,0 см х 5,0 м – 1 шт., перчатки одноразовые медицинские нестерильные – 10 пар, бинт медицинский марлевый нестерильный – 2 шт (размером 5,0 м х 10,0 см и 7,0 м х 14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CAST-4, размером 10,0 см х 3,6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 Тест-полоска для полуколичественного и визуального определения содержания в моче глюкозы, кетонов,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KF Stick 2GK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Кетоны Глюкоза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 Тест-полоска для полуколичественного и визуального определения содержания в моче глюкозы, кетонов,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ангиографии, 2 отверстия, размер 300*180см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Тиоретин А, капли глазные с липоевой кислотой, гипромеллозой и аминокислотами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 описание изделия: Гипромеллоза - 0,300 г; Липоевая кислота - 0,100 г; N-гидроксиметилглицинат - 0,002 г; Трометанин - 0,150 г; Натрия эдетат - 0,100 г; L-пролин - 0,0752 г L-глицин - 0,100 г; L-лизин хлоргидрат - 0,014 г; L-лейцин - 0,0108 г;Изотонический буферный раствор (рН 7,2) q.s. до 100 мл. Тиоретин А представляет собой стерильный изотонический офтальмо-логический раствор с гипромеллозой и липоевой кислотой. Он защищает и увлажняет поверхность глаз, выполняет антиоксидантные функции, стабилизирует и восстанавливает слезную пленку. Гипромеллоза - это полимер с мукомиметическими характеристиками, обладающими свойствами восстановления и стабилизации слезной пленки на поверхности глаза, создавая защитный, прозрачный и упругий щит. Аминокислоты L-пролин, L-глицин, L-лизин хлоргидрат, L-лейцин, содержащиеся в препарате, увеличивают смазку поверхности глаз, и способствуют улучшению защиты эпителия, который претерпевает различные виды стресса. Гидроксиметилглицинат - это производное аминокислоты, который благодаря его антимикробному действию, является эффективным консервантом без негативного эффекта на поверхность глаз. Область применения6 Стабилизирует и реинтегрирует слезную пленку при гистологических измененях роговицы/конъюнктивы, вызванных нарушениями окислительно-восстановительного равновесия и клеточного накопления свободных радикалов на поверхности глаз. Условия хранения - Не хранить при температуре выше 25°C Срок годности - 2 года .Не использовать содержимое через 90 дней после открытия флакона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Тиоретин А, капли глазные с липоевой кислотой, гипромеллозой и аминокислотами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ABK Care Multi № 50, с кодированием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Минимальный объем: 1 мкл Гематокрит в диапазоне: 35-50% Диапазон измерения: 100-600 мг/дл (0,6-33,3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Повторяемость: средняя погрешность &lt; 5%; средний коэффициент вариации = 3,8% Воспроизводимость: средняя погрешность &lt; 5%; средний коэффициент вариации = 3,5% Среднее время для считывания: 5 сек Температурный диапазон для использования тест-полоски: 10-40⁰С Срок хранения после первого вскрытия: 90 дней Срок годности: 24 месяца В одной упаковке 50 штук тест-полосок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ABK Care Multi № 50, с кодированием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липосакции,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липосакции, стерильный одноразового применения. Условия хранения: Хранить в сухом помещении при температуре от минус 5°С до плюс 35°С, на стеллажах или на поддонах расстоянии не менее 1 метра от нагревательных приборов, в местах защищенных от прямых солнечных лучей. Влажность не более 80%. Срок годности: 3года.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липосакции,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полушарной операции,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1.Карман-приҰмник с липким краем, изготовлен из нетканого материала (или полиэтиленовой пленки) 55 * 65/55 см - 1 шт. 2.Чехол защитный диаметр 60 см, изготовлен из нетканого материала (или полиэтиленовой пленки) - 1 шт. 3.Простыня адгезивная с вырезом, изготовлена из нетканого материала, размером 160 * 140 см - 1 шт. 4.Простыня с адгезивным краем, изготовлена из нетканого материала 210 * 160 см - 1 шт. 5.Салфетка впитывающая, изготовлена из нетканого материала 22 * 23 см - 4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полушарной операции,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"Н?рия" из нетканого материала для полушарных операций, одноразовый, стерильный - КОБ-27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1.Карман-приемник с липким краем 55 х 65см, пл. 40 г/м кв. - 1 шт. 2.Чехол защитный из полиэтилена диаметром 60см - 1 шт. 3.Простыня 140 х 160см, с адгезивным вырезом 30 х 40см, пл. 40 г/м кв. - 1 шт. 4.Простыня с адгезивным краем 160 х 210см, пл. 40 г/м кв. - 1 шт. 5 Салфетка впитывающая бумажная 22 х 23см - 4 шт. 6.Операционная лента 5 х 50см, пл. 40 г/м кв. - 2 шт. Простыня для операций на голове с адгезивным краем 40 х 80см, пл. 40 г/м кв.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"Н?рия" из нетканого материала для полушарных операций, одноразовый, стерильный - КОБ-27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двухкамерный с раствором гемоконсерванта "CPDA-1"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двух Ұмкостей, соединенные между собой магистралями.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Ңмкости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 Контейнер состоит из двух емкостей, соединҰнных между собой трубками ПВХ: - емкость с раствором гемоконсерванта CPDА-1 63 мл вместимостью не менее 600 мл.-1 шт. - Ұмкость для компонентов крови объемом не менее 400 мл.-1 шт. - игла донорская 16G – 1 шт. - протектор – 1 шт. - тройник 45 град.-1 шт. - держатель вакуумной пробирки – 1 шт. - узел герметизации (в сборе с заглушкой) -2 шт. - стационарный зажим -2 шт. - штуцер с мембраной – 4 шт. - этикетка липкая – 2 шт. Размеры: 360*195*50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двухкамерный с раствором гемоконсерванта "CPDA-1"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SPLINT-1 размером 2,5 см х 112,5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 SPLINT-1 шириной 2,5 ± 0,5 см и длиной 112,5 ± 11,2 см. Нижний нетканый материал белого цвета, толщиной 3,18 ± 1,0 мм, шириной 6,5 ± 0,6 см и длиной 117,5 ± 11,0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1,68±0,5мм, шириной 6,5 ± 0,6 см и длиной 117,5 ± 11,0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6 групповых упаковки (30 шт) с ортопедическими шинами типа SPLINT-1 размер 2,5 см х 112,5 см и комплектующими.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SPLINT-1 размером 2,5 см х 112,5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CAST-5, размером 12,5 см х 3,6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состоит из синтетического материала, пропитанного полиуретановой смолой, полимеризующейся и затвердевающей при увлажнении. Легкий, прочный, влагостойкий, воздухопроницаемый, рентгенопрозрачный. Не токсичен и не вызывает аллергии. Бинт полиуретановый ортопедический "MARAI" соответствует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 по технологической доку-ментации, утвержденной в установленном порядке. Бинты полиуретановые ортопедические "MARAI" не имеют специфического запаха полиуретановой смолы после полного затвердевания. Без дефектов в виде разрывов, дыр, загрязнений и следов неравномерной пропитки полиуретановой смолой. С поверхности полиуретанового бинта "MARAI" не осыпается и не вымывается полиуретановая смола при смачивании водой. Полиуретановые бинты имеют ровные (без бахромы) технологические кромки. Бинт полиуретановый ортопедический "MARAI" типа CAST-5 имеет длину 360,0 ± 20,0 см и ширину 12,5 ± 1,0 см. Поверхностная плотность не менее 300 г\м и не более 700 г\м. Время смачивания: не более 20 с; Время образования устойчивой формы 4 мин; Остаточная деформация через 10 и 30 мин после изготовления не более 2 мм; Выдерживаемая нагрузка через 10 и 30 мин после изготовления образца не менее 13,7 (1,4) Н (кгс). В комплект с полиуретановым бинтом типа CAST-5 входят подкладочный чулок шириной 10,0 ± 1,0 см, длиной 5,0 м ± 30,0 см и подкладочная вата шириной 10,0 ± 1,0 см, длиной 5,0 м ± 30,0 см. Иммобилизующая повязка из бинтов полиуретановых ортопедических "MARAI" не препятствует рентгенодиагностике, легко и быстро моделируется, полностью затвердевает за 30 минут, при контакте с водой не размокает и не деформируется после высыхания. Каждый бинт намотан на шпулю и упакован во влагонепроницаемый пакет из фольги алюмини-вой с вырезом для вскрытия и прочно сваренными краями. Для одноразового использования Срок годности 2 года. Упаковка: индивидуальная, герметичная, обеспечивающая сохранность качества полиуретанового бинта в течение срока годности и защиту от воздействия окружающей среды и внешних механических повреждений. Групповая упаковка: 10 шт бинтов в индивидуальной упаковке и комплектующие: подкладочный чулок размером 10,0 см х 5,0 м – 1 шт, подкладочная вата размером 10,0 см х 5,0 м – 1 шт., перчатки одноразовые медицинские нестерильные – 10 пар, бинт медицинский марлевый нестерильный – 2 шт (размером 5,0 м х 10,0 см и 7,0 м х 14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CAST-5, размером 12,5 см х 3,6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полостных операций одноразовый, стерильный –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340 см х 180 см, с вырезом 20 см х 30 см с инцизной пленкой и мешком для сбора жидкости, с дополнительным впитывающим слоем вокруг области операционного поля – 1 шт. 2.Чехол Мейо на инструментальный стол комбинированный 80 см х 145 см – 1 шт. 3.Салфетка впитывающая из нетканого материала 30 см х 40 см – 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"Нәрия"из нетканого материала для полостных операций одноразовый, стерильный – КОБ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SPLINT-4, размером 10,0 см х 37,5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затвердевания. Без дефектовв виде разрывов, дыр и загрязнений. Имеют ровные (без бахромы) технологические кромки. Шины ортопедические полиуретановые "MARAI",типаSPLINT-4 шириной 10,0±1,0 см и длиной 37,5±3,7см. Нижний нетканый материал белого цвета, толщиной 3,18 ± 1,0 мм, шириной 14,2 ± 1,4 см и длиной 42,5 ± 4,0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1,68±0,5мм, шириной 14,5 ± 1,4 см и длиной 42,5 ± 4,0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18 групповых упаковки (90 шт) с ортопедическими шинами типа SPLINT-4 размер 10,0см х 37,5см и комплектующими.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SPLINT-4, размером 10,0 см х 37,5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лор - операции,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на операционный стол 190 * 160 см – 1 шт. 2.Простыня с адгезивным краем, изготовлена из нетканого материала 90 * 80 см * 1 шт. 3.Простыня, с вырезом 7 * 40см и адгезивным краем, изготовлена из нетканого материала 160 * 100 см * 1 шт. 4.Чехол на инструментальный стол влагонепроницаемый, изготовлен из нетканого материала 145 * 80 см *1 шт. 5.Лента операционная, изготовлена из нетканого материала 50 * 10 см * 1 шт. 6.Салфетка бумажная впитывающая 22 * 23 см – 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лор -операции,стерильный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лапаротомии с отверстием, размер 32*28см, инцизионная пленка, липучка (карманы), размер 280*180см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 Тест-полоска для полуколичественного и визуального определения содержания в моче глюкозы, белка,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KF Stick 2GP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тест-полос: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 Тест-полоска для полуколичественного и визуального определения содержания в моче глюкозы, белка,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проверки уровня глюкозы в крови для тест-системы CodeFree Farmaktiv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CodeFree Farmaktiv, Тест-полоски с золотым электродом для проверки уровня глюкозы в крови, предназначенные для работы с экспресс-анализатором CodeFree Farmaktiv, (в тубе 50 тест-полос)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Codefree для определения уровня глюкозы в крови для тест-системы CodeFree Farmaktiv в коробке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РК-МТ-5№016844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Medtronic MiniMed Paradigm Quick-Set модель:ММТ-396 стерильная, однократного применения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"Medtronic MiniMed Paradigm Quick-Set" предназначена для подкожной инфузии инсулина из резервуара "Medtronic MiniMed Paradigm Reservoir" инсулиновой помпы "Инсулиновая помпа и система постоянного мониторинга глюкозы "Medtronic MiniMed Paradigm REAL-Time"". Описание: 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(9мм)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Medtronic MiniMed Paradigm Quick-Set модель ММТ-396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1, капли глазные стерильные, 10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1, капли глазные стерильные, 10 мл. Состав капель: гиалуроновая кислота 0,2%, цитиколина мононатриевая соль 2%, натрия фосфата моногидрат, натрия дигидрофосфата додекагидрат, натрия хлорид, бензалкония хлорид, вода для инъекций. Гиалоурановая кислота повышает мукомиметические, мукоадгезивные и вязкоэластичные свойства растворов, полезные для улучшения стабильности слезной пленки, сохраняя слизистую оболочку смазанной, увлажненной и защищенной. Кроме того, растворы, содержащие гиалуроновую кислоту способны создавать благоприятную микросреду для восстановления глазной поверхности в случаях повреждения роговицы и конъюнктивы эпителия. Наличие цитиколина в Омк 1 оказывает благоприятную структурную поддержку в восстановлении целостности клеточных мембран, поврежденных вследствие дегенеративных глазных патологий, таких как глаукома.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1, капли глазные стерильные, 10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Риболизин, капли глазные стерильные с натрия гиалуронатом, аминокислотами и витамином В2,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капель на 100 г раствора: Натрия гиалуронат – 0,15 г., натрия хлорид, L-пролин – 0,0752 г., L-глицин – 0,1 г., L-лизина гидрохлорид – 0,014 г., L-лейцин – 0,0108 г., рибофлавина фосфат (витамин В2) – 0,05 г., N-гидроксиметилглицинат, ЭДТА, вода очищенная, изотонический буферный раствор (pH 7.2). Изделие представляет собой стерильный офтальмологический раствор на основе гиалуроновой кислоты, аминокислот и витамина B2 с физиологическим значением рН. Не содержит консервантов. Гиалуроновая кислота является мукополисахаридом, который входит в состав многих тканей человеческого организма. Она имеет свойство прилипать к слизистой поверхности глаза, защищая, увлажняя и смягчая его. Благодаря своим мукоадгезивным характеристикам, она остается на поверхности глаза и обеспечивает долговременную стабилизацию слезной пленки. Аминокислоты L-пролин, L-глицин, L-лизина гидрохлорид и L-лейцин, содержащиеся в растворе, способствуют увлажнению поверхности глаза и помогают улучшить защиту эпителия, который может быть подвержен различным нагрузкам. Эти аминокислоты являются главными компонентами коллагена, присутствующего в строме роговицы, и незаменимы для биомеханических характеристик роговицы, подвергающейся кросс-линкингу. Витамин В2 обеспечивает защиту от повреждений в результате воздействия УФ-излучения, поддержание состояния стромы, индуцированные кросс-линкингом.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Риболизин, капли глазные стерильные с натрия гиалуронатом, аминокислотами и витамином В2,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усиленной защиты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1.Фартук ламинированный – 1 шт. 2.Комбинезон из нетканого материала – 1 шт. 3.Маска трехслойная из нетканого материала – 1 шт. 4.Бахилы высокие из нетканого материала – 1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усиленной защиты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позвоночнике,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операционная, изготовлена из нетканого материала 160 х 110 см – 2 шт. 2.Простыня с отверстием, инцизионная пленка, изготовлена из нетканого материала 300 х 160 см –1 шт 3. Салфетка бумажная впитывающая 22 х 23 см – 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позвоночнике,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 Тест-полоска для полуколичественного и визуального определения содержания в моче глюкозы, кетонов, аскорбиновой кислоты,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3GKA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Кетоны Глюкоза Аскорбиновая кислота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 Тест-полоска для полуколичественного и визуального определения содержания в моче глюкозы, кетонов, аскорбиновой кислоты,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"CPDA-1"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трҰх Ұмкостей, соединенные между собой магистралями.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"CPDA-1"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 и ресуспендирующим раствором "SAGM" с вариантом исполнения T&amp;B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трҰх Ұмкостей, соединенные между собой магистралями.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 В контейнере с вариантом исполнения T&amp;B Ұмкость с раствором CPD имеет конструкцию T&amp;B, предназначенная для использования изделия на автоматических плазмаэкстракторах.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 и ресуспендирующим раствором "SAGM" с вариантом исполнения T&amp;B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 Тест-полоска для полуколичественного и визуального определения содержания в моче глюкозы, рН, белка,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3GPP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Белки Глюкоза рH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 Тест-полоска для полуколичественного и визуального определения содержания в моче глюкозы, рН, белка,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скрининговых исследований,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операционная изготовлена из нетканого материала 160 х 190 см - 1 шт. 2.Зонд изготовлен из полимера - 1 шт. 3.Маска трехслойная изготовлена из нетканого материала - 1 шт. 4.Фартук изготовлен из ламинированного материала - 1 шт. 5.Перчатки диагностические, изготовлены из латекса - 1 пара 6.Загубник изготовлен из полимера- 1 шт. 7.Лоток изготовлен из полимера- 1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скрининговых исследований,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"Dolce-Pharm" для ангиографии №2, с 2 отверстиями, размер 300*272 см, одноразовая, 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изготавливается из нетканого материала типа СМС (Спанбонд Мелтблаун Спанбонд) и СММС (Спанбонд Мелтблаун Мелтблаун Спанбонд) с плотностью 40 г/м2 и из материала типа Спанлейс с плотностью 68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"Dolce-Pharm" для ангиографии №2,с 2 отверстиями,размер 300*272 см ,одноразовая,стерильная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2, капли глазные стерильные, 10мл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2, капли глазные стерильные, 10 мл. Состав капель: кислота гиалуроновая 0.2%, цитиколина мононатриевая соль 2%, цианокобаламин (витамин В12), натрия фосфата моногидрат, натрия дигидрофосфата додекагидрат, натрия хлорид, бензалкония хлорид, вода для инъекций. Гиалуроновая кислота повышает мукомиметические, мукоадгезивные и вязкоэластичные свойства растворов, полезные для улучшения стабильности слезной пленки, сохраняя слизистую оболочку смазанной, увлажненной и защищенной. Наличие цитиколина в ОМК 2 оказывает благоприятную структурную поддержку в восстановлении целостности клеточных мембран, поврежденных вследствие дегенеративных заболеваний глаз, таких как начальная диабетическая ретинопатия. Цианокобаламин (витамин В12) способствует росту эпителиальных клеток роговицы, а также защищает клетки от воздействия свободных радикалов.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2, капли глазные стерильные, 10мл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ВИСглик НЕО капли глазные стерильные 10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капель: Н-ацетилкарнозин (1%), экстракт черники, хондроитина сульфат (0.15%), натрия фосфата додекагидрат, натрия фосфата моногидрат, натрия хлорид, вода для инъекций до 100 мл. ВИСглик НЕО является стерильным офтальмологическим раствором с физиологическим значением рН. Не содержит консервантов. Совместное воздействие таких натуральных веществ как N-ацетилкарнозин, экстракт черники и хондроитина сульфата в составе капель оказывает антиоксидантное действие на орган зрения, способствует поддержанию остроты зрения, в особенности при возрастных изменениях в хрусталике, а также, в суровых условиях окружающей среды или повышенной нагрузке. Гидратационная способность хондроитина сульфата и вазопротекторные свойства черники способствуют регуляции микроциркуляции и улучшению питания глаза. Комплекс защищает ткани глаз от свободных радикалов, что является важным элементом предотвращения окисления хрусталика. Благодаря высокотехнологичному фильтру раствор без консервантов остается стерильным на протяжении всего срока его использования. Поскольку раствор не содержит консервантов, он может использоваться довольно часто. Условия хранения: При температуре не выше 25 оС. Срок годности -3 года. Срок хранение после вскрытия упаковки не более 3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ВИСглик НЕО капли глазные стерильные 10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 "Dolce-Pharm" одноразовый, стерильный, Комплект для ангиографии №1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 "Dolce-Pharm" одноразовый, стерильный имеет следующий состав: 1. Чехол на инструментальный стол, размер 145*80 см, количество – 1 шт., изготовлен нетканого материала; 2. Простыня операционная, размер 190*160 см, количество – 1 шт., изготовлена из нетканого материала; 3. Простыня для ангиографии, размер 300*180 см с двумя отверстиями, количество – 1 шт., изготовлена из нетканого материала; 4. Фиксатор для трубок с двумя отверстиями, количество - 1 шт., изготовлен из нетканого материала; 5. Салфетка впитывающая, размер 21*23 см, количество – 2 шт., изготовлена из бумаги; 6. Лента операционная, размер 50*10 см, количество - 1 шт., изготовлена из нетканого материала с липкой фиксацией. Комплект для ангиографии №1 "Dolce-Pharm" одноразовый, стерильный имеет следующий состав: 1. Простыня для ангиографии, размер 300*180 см с двумя отверстиями, количество – 1 шт., изготовлена из нетканого материала; 2. Фиксатор для трубок с двумя отверстиями, количество - 1 шт., изготовлен из нетканого материала; 3. Салфетка впитывающая, размер 21*23 см, количество – 2 шт., изготовлена из бумаги. Изготавливаются из нетканого материала типа СМС (Спанбонд Мелтблаун Спанбонд),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 "Dolce-Pharm" одноразовый, стерильный, Комплект для ангиографии №1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Medtronic MiniMed Paradigm Quick-Set модель ММТ -398 стерильная, однократного применения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"Medtronic MiniMed Paradigm Quick-Set" предназначена для подкожной инфузии инсулина из резервуара "Medtronic MiniMed Paradigm Reservoir" инсулиновой помпы "Инсулиновая помпа и система постоянного мониторинга глюкозы "Medtronic MiniMed Paradigm REAL-Time"". Описание: 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(6мм)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Medtronic MiniMed Paradigm Quick-Set модель ММТ-398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SPLINT-3, размером 7,5 см х 87,5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затвердевания. Без дефектов виде разрывов, дыр и загрязнений. Имеют ровные (без бахромы) технологические кромки. Шины ортопедические полиуретановые "MARAI",типаSPLINT-3 шириной 7,5±0,75 см и длиной 87,5±8,7см. Нижний нетканый материал белого цвета, толщиной 3,18 ± 1,0 мм, шириной 11,3 ± 1,0 см и длиной 92,5 ± 9,0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1,68±0,5мм, шириной 11,6 ± 1,0 см и длиной 92,5 ± 9,0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 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9 групповых упаковки (45 шт) с ортопедическими шинами типа SPLINT-3 размер 7,5см х 87,5см и комплектующими.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SPLINT-3, размером 7,5 см х 87,5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"CPDA-1"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четырҰх Ұмкостей, соединенные между собой магистралями.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"CPDA-1"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офтальмологический для хирургии из нетканого материала,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офтальмологический для хирургии из нетканого материала, одноразовый стерильный: 1. Простыня операционная 190*160 / 120*70 см – 1 шт.* 2. Простыня операционная 160*200 / 120*120 см для офтальмологии, с 2-мя квадратными вырезами 10*10 см и инцизионной пленкой, и с 2-мя карманами-приемниками с фиксаторами – 1 шт.* 3. Салфетка впитывающая 21*23 / 30*30 см – 2 шт.* Комплект белья "Dolce-Pharm" офтальмологический для хирургии №1 из нетканого материала, одноразовый стерильный: 1. Простыня операционная 190*160 / 120*70 см – 1 шт.* 2. Простыня операционная 160*200 / 120*120 см для офтальмологии, с 2-мя квадратными вырезами 10*10 см и инцизионной пленкой, и с 2-мя карманами-приемниками с фиксаторами – 1 шт.* 3. Простыня 50*50 / 60*60 см – 1 шт.* 4. Салфетка впитывающая 21*23 / 30*30 см – 2 шт.* 5. Чехол на инструментальный стол 145*80 см – 1 шт. Комплект изготавливается из нетканого материала типа СМС (Спанбонд Мелтблаун Спанбонд), СММС (Спанбонд Мелтблаун Мелтблаун Спанбонд) с плотностями 40 г/м? и Спанлейс с плотностью 68 г/м?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офтальмологический для хирургии из нетканого материала,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SPLINT-4, размером 10,0 см х 75,0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затвердевания. Без дефектовв виде разрывов, дыр и загрязнений. Имеют ровные (без бахромы) технологические кромки. Шины ортопедические полиуретановые "MARAI",типаSPLINT-4 шириной 10,0±1,0 см и длиной 75,0±7,5см. Нижний нетканый материал белого цвета, толщиной 3,18 ± 1,0 мм, шириной 14,2 ± 1,4 см и длиной 80,0 ± 8,0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1,68±0,5мм, шириной 14,5 ± 1,4 см и длиной 80,0 ± 8,0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6 групповых упаковки (30 шт) с ортопедическими шинами типа SPLINT-4 размер 10,0см х 75,0 см и комплектующими.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SPLINT-4, размером 10,0 см х 75,0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ультразвуковых исследований Beegelux® во флаконе 250 г и в канистре 5л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Нейтрален, растворим в воде, сохраняет вязкость независимо от температуры и рН кожи. Легко и равномерно наносится на кожу и не оказывает раздражающего действия. Состав: карбомер (940), глицерин, триэтаноламин, додецилсульфат натрия, Tween-80, этил гидроксид бензоата, дистиллированная вода. Срок годности - 2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ультразвуковых исследований Beegelux® в канистре 5л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РК-ИМН-5№003945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оториноларингологический (ухо, горло, нос),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оториноларингологический (ухо, горло, нос), одноразовый, стерильный имеет следующий состав: 1. Простыня операционная 160*190/210 или 200*180 см – 1 шт.* 2. Простыня операционная 160*100 / 150*125 см адгезивная, с вырезом 7*40 см – 1 шт.* 3. Простыня операционная 175*160 см с адгезивным краем – 1 шт. 4. Салфетка 80*70/75 см с адгезивным краем – 1 шт.* 5. Операционная лента адгезивная 10*50 см – 2 шт. 6. Салфетка впитывающая 22*23 / 30*30 см – 1 шт.* Комплект изготавливается из нетканого материала типа СМС (Спанбонд Мелтблаун Спанбонд), СММС (Спанбонд Мелтблаун Мелтблаун Спанбонд) с плотностями 40 г/м2 и Спанлейс с плотностью 68 г/м2 * Примечание: *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оториноларингологический (ухо, горло, нос),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SPLINT-5, размером 12,5 см х 75,0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порядке.Шины ортопедические полиуретановые "MARAI" не имеют специфического запаха полиуретановой смолы после полного затвердевания. Без дефектовв виде разрывов, дыр и загрязнений. Имеют ровные (без бахромы) технологические кромки. Шины ортопедические полиуретановые "MARAI",типаSPLINT-5 шириной 12,5±1,25 см и длиной 75,0±7,5см. Нижний нетканый материал белого цвета, толщиной 3,18 ± 1,0 мм, шириной 16,3 ± 1,6 см и длиной 80,0 ± 8,0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1,68±0,5мм, шириной 16,6 ± 1,6 см и длиной 80,0 ± 8,0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6 групповых упаковки (30 шт) с ортопедическими шинами типа SPLINT-5 размер 12,5см х 75,0 см и комплектующими.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SPLINT-5, размером 12,5 см х 75,0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5 852,74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и ресуспендирующим раствором "SAGM" с вариантом исполнения T&amp;B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четырҰх Ұмкостей, соединенные между собой магистралями. Ңмкость с раствором CPD имеет конструкцию T&amp;B, предназначенная для использования изделия на автоматических плазмаэкстракторах.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В конструкции изделия предусмотрена Ңмкость для хранения тромбоцитов в течении 5 дней, изготовленная из пленки типа Satijn 3224. Для подключения к Ңмкости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и ресуспендирующим раствором "SAGM" с вариантом исполнения T&amp;B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офтальмологический для хирургии №1 из нетканого материала,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офтальмологический для хирургии из нетканого материала, одноразовый стерильный: 1. Простыня операционная 190*160 / 120*70 см – 1 шт.* 2. Простыня операционная 160*200 / 120*120 см для офтальмологии, с 2-мя квадратными вырезами 10*10 см и инцизионной пленкой, и с 2-мя карманами-приемниками с фиксаторами – 1 шт.* 3. Салфетка впитывающая 21*23 / 30*30 см – 2 шт.* Комплект белья "Dolce-Pharm" офтальмологический для хирургии №1 из нетканого материала, одноразовый стерильный: 1. Простыня операционная 190*160 / 120*70 см – 1 шт.* 2. Простыня операционная 160*200 / 120*120 см для офтальмологии, с 2-мя квадратными вырезами 10*10 см и инцизионной пленкой, и с 2-мя карманами-приемниками с фиксаторами – 1 шт.* 3. Простыня 50*50 / 60*60 см – 1 шт.* 4. Салфетка впитывающая 21*23 / 30*30 см – 2 шт.* 5. Чехол на инструментальный стол 145*80 см – 1 шт. Комплект изготавливается из нетканого материала типа СМС (Спанбонд Мелтблаун Спанбонд), СММС (Спанбонд Мелтблаун Мелтблаун Спанбонд) с плотностями 40 г/м? и Спанлейс с плотностью 68 г/м?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офтальмологический для хирургии №1 из нетканого материала,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ламинэктомии из нетканого материала,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ламинэктомии из нетканого материала, одноразовый, стерильный имеет следующий состав: 1. Простыня операционная 160*190/210 или 180*200 см – 1 шт.* 2. Простыня для ламинэктомии 160*300 см, с вырезом 20*30 см и инцизионной пленкой – 1 шт. 3. Салфетка с адгезивным краем 80*90 см – 4 шт. 4. Салфетка впитывающая 22*23/30*30 см – 3 шт.* Комплект изготавливается из нетканого материала типа СМС (Спанбонд Мелтблаун Спанбонд), СММС (Спанбонд Мелтблаун Мелтблаун Спанбонд) с плотностями 40 г/кв.м и Спанлейс с плотностью 68 г/кв.м * Примечание * Допускается по согласованию с заказчиком различные размеры, виды материала и плотности.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ламинэктомии из нетканого материала,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гинекологический для цистоскопии, одноразовый, стерильный,Комплект "Dolce-Pharm" гинекологический для цистоскопии №1, одноразовый,стерильный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гинекологический для цистоскопии, одноразовый, стерильный имеет следующий состав: 1. Простыня операционная 160*190/210 см – 1 шт.* 2. Простыня для цистоскопии 150*75 см, с овальными вырезами для ног 11*12 см и с клейкими фиксаторами, ромбовидным вырезом 11*32 см – 1 шт. 3. Салфетка 80*90 см – 1 шт. 4. Бахилы из нетканого материала высокие или низкие / полиэтиленовые – 1 пара* 5. Салфетка впитывающая 21*23 / 30*30 см – 2 шт.* 6. Халат хирургический (длина от 110 до 140 см) – 1 шт.* 7. Лента операционная адгезивная 50*10 см – 2 шт. Комплект "Dolce-Pharm" гинекологический для цистоскопии №1, одноразовый, стерильный имеет следующий состав: 1. Простыня операционная 160*190/210 см – 1 шт.* 2. Простыня для цистоскопии 150*75 см, с овальными вырезами для ног 11*12 см и с клейкими фиксаторами, ромбовидным вырезом 11*32 см– 1 шт. 3. Салфетка 80*90 см – 1 шт. 4. Бахилы из нетканого материала высокие или низкие / полиэтиленовые – 1 пара.* 5. Салфетка впитывающая 21*23 / 30*30см – 2 шт.* 6. Халат хирургический (длина от 110 до 140 см) – 1 шт.* 7. Лента операционная адгезивная 50*10см – 2 шт. 8. Пеленка впитывающая 60*60/90 см – 1шт.* 9. Чехол на инструментальный стол 145*80 см – 1шт.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гинекологический для цистоскопии, одноразовый, стерильный,Комплект "Dolce-Pharm" гинекологический для цистоскопии №1, одноразовый,стерильный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Направляющая проволока Guidewire,стерильная,однократного применения, размерами: диаметром (см): 0,018; 0,021; 0,025; 0,032; 0,035; 0,038;длиной (см): 45; 60; 70; 75; 150; 260: с прямым, J-образным и гибким наконечником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размеров направляющих проволок составляет от 0.018" до 0.063". Проводники имеют тонкий слой напыления из политетрафторэтилена , что позволяет направляющей проволоке беспрепятственно продвигаться через катетер. Размеры проволочного проводника: (дюйм) 0.18 ± 0.0010 ; 0.021 ± 0.0010; 0.025 ± 0.0020; 0.028 ± 0.0020; 0.32 ± 0.0020; 0.035 ± 0.0020; 0.038 ± 0.0020; длина - 40; 60; 70; 150; 170; 175; 180 до 260 см; ±2 см. Стерилизация - этилен оксидом. Срок годности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Направляющая проволока с гидрофильным покрытием и без,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лапароскопии "Dolce-Pharm", одноразовый, стерильный, Комплект белья для лапароскопии №1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лапароскопии "Dolce-Pharm", одноразовый стерильный имеет следующий состав: 1. Чехол на инструментальный стол, размер 145*80 см, количество – 1 шт., изготовлен из нетканого материала; 2. Простыня операционная, размер 190*160 см, количество – 1 шт., изготовлена из нетканого материала; 3. Простыня для лапароскопии, размер 280*180 см с отверстием, двумя карманами на липкой фиксации, инцизионной пленкой и дополнительными вставками из нетканого материала с отверстиями для трубок, количество – 1 шт., изготовлена из нетканого материала; 4. Салфетка впитывающая, размер 21*23 см, количество – 4 шт., изготовлена из бумаги; 5. Лента операционная, размер 50*10 см, количество – 2 шт., изготовлена из нетканого материала с липкой фиксацией. Комплект для лапароскопии №1 "Dolce-Pharm", одноразовый стерильный имеет следующий состав: 1. Простыня для лапароскопии, размер 280*180 см с отверстием, двумя карманами на липкой фиксации, инцизионной пленкой и дополнительными вставками из нетканого материала с отверстиями для трубок, количество – 1 шт., изготовлена из нетканого материала; 2. Простыня операционная, размер 190*160 см, количество – 1 шт., изготовлена из нетканого материала; 3. Салфетка впитывающая, размер 21*23 см, количество – 4 шт., изготовлена из бумаги. Изготавливаются из нетканого материала типа СМС (Спанбонд Мелтблаун Спанбонд),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лапароскопии №1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 №2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 №2 "Dolce-Pharm" одноразовый, стерильный имеет следующий состав: 1. Чехол на инструментальный стол, размер 145*80 см – 1 шт. 2. Простыня операционная, размер 190*160 см – 1 шт. 3. Простыня для ангиографии, с 2 отверстиями, размер 300*272 см – 1шт. 4. Фиксатор для трубок, с 2 отверстиями, диаметром 1,6 см – 1шт. 5. Салфетка впитывающая, размер 21*23 см – 2 шт. 6. Лента операционная, размер 60*10 см или 60*20 см (по желанию заказчика) – 2 шт. Комплект изготавливается из нетканого материала типа СМС (Спанбонд Мелтблаун Спанбонд) и СММС (Спанбонд Мелтблаун Мелтблаун Спанбонд) с плотностью 40 г/м2 и из материала типа Спанлейс с плотностью 68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 №2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(костюм) защитный одноразовый нестерильный, варианты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одноразовый, нестерильный, состоит из комбинезона с бахилами, диагностических нитриловых перчаток неопудренных, масок одноразовых с классом фильтрующей эффективности, специальных защитных очков и медицинского щита для лица. Комбинезоны представлены плотностью – 50 г/м2, 80 г/м2 и 100 г/м2, размерами – S, M, L, XL, XXL, в трех вариантах исполнения и соответствует требованиям EN 14126.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(костюм) защитный одноразовый нестерильный, варианты исполнения Вариант исполнения №1 Комбинезон с бахилами, защитный, одноразовый, нестерильный, плотность - 50 г/м2 Маска одноразовая с классом фильтрующей эффективности (FFP2, или KN95, или N95) Перчатки диагностические, нитриловые, неопудренные нестерильные, размеры S, M, L, XL Медицинский щит для лица или очки защитные Вариант исполнения №2 Комбинезон с бахилами, защитный, одноразовый, нестерильный, плотность - 80 г/м2 Маска одноразовая с классом фильтрующей эффективности (FFP2, или KN95, или N95) Перчатки диагностические, нитриловые, неопудренные нестерильные, размеры S, M, L, XL Медицинский щит для лица или очки защитные Вариант исполнения №3 Комбинезон с бахилами, защитный, одноразовый, нестерильный, плотность - 100 г/м2 Маска одноразовая с классом фильтрующей эффективности (FFP2, или KN95, или N95) Перчатки диагностические, нитриловые, неопудренные нестерильные, размеры S, M, L, XL Медицинский щит для лица или очки защитные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Medtronic MiniMed Quick-Serter, модель ММТ-305QS,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Quick-Serter нестерильное, многократного использования, ручное изделие. Изделие состоит из пластикового цилиндра, в котором находится пружина из нержавеющей стали и ручки. Пользователь устройства помещает и надежно помещает инфузионный набор в QuickMaster MiniMed. Устройство для ввода загружается и блокируется, путем вытягивания за ручку (сжимая пружину) до момента пока она не щелкнет/защелкнется на месте. Устройство для ввода находится в контакте с местом вставки (против кожи) и активизируется для выпуска набора для инфузий. Это делается путем одновременного нажатия кнопок запуска (боковых), чтобы освободить пружину, которая приводит в движение инфузионный набор, и вставляет иглу и канюлю в подкожную ткань пользователя. Затем, отпустите кнопку на верхней части устройства, чтобы освободить набор для инфузий из устройства для ввода.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Medtronic MiniMed Quick-Serter, модель ММТ-305QS,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разделения одной терапевтической дозы тромбоцитов на 4 единичные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четырҰх Ұмкостей и магистрали для перевода в эти Ұмкости компоненты крови. Ңмкость контейнера изготовлена из пленки ПВХ толщиной 0,35 мм. Тип пленки TF Satijn 3224. ПлҰнка прозрачная, эластичная, на поверхности пленки имеется шероховатость, препятствующая слипаемости Ұмкости. Конструкция контейнера имеет пластиковую иглу для подключения к другим Ұмкостям.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разделения одной терапевтической дозы тромбоцитов на 4 единичные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общего холестерина в капиллярной крови ABK Care Multi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Гематокрит в диапазоне: 35-50% Диапазон измерения: 130-400 мг/дл (3,3-10,3 ммоль/л) Чувствительность: Минимальный измеряемый объем: 130 мг/дл Точность: Средняя ошибка системы по сравнению с референтным методом CHOP-PAP составляет &lt; 10%; Повторяемость: средняя погрешность &lt; 5%; средний коэффициент вариации = 2,14% Воспроизводимость: средняя погрешность &lt; 5%; средний коэффициент вариации = 3,95%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 В одной упаковке 25 штук тест-полосок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общего холестерина в капиллярной крови ABK Care Multi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интубатора Introducer Sheath размерами Fr: 4; 5; 6; 7; 8; 9,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Бедренный набор интубатора (Femoral): Он имеет длину оболочки 10 см и длину расширителя 15 см. Радиальный набор интубатора (Radial): Он имеет длину оболочки 7 см и длину расширителя 13.3 см. Применение: Оболочки интубатора и набор, включающий его аксессуары, рекомендуется использовать для облегчения вхождения катетера через кровоостанавливающий клапан, который не позволяет течь крови в обратных направлениях, но позволяет пройти катетеру в кровеносный сосуд. Используемая длина оболочки - 10.0 см ± 0.2 см (Стандартная длина); Раскрытая длина (соединенного) расширителя - 27.0 мм ± 4 мм; Наконечник расширителя ВД - 0.965 мм ± 0.025 мм (0.038"±0.001"); Направляющая проволока (от 6Ф до 10Ф) - 0.035" Длина 45 см; Направляющая проволока (5Ф) - 0.035" /0.038" Длина 45 см; Направляющая проволока (4Ф) - 0.018 Длина 45 см; Размер French: Цвет поршня оболочки: Наконечник оболочки ВД: Оболочка ВД: 4Ф Красный 0.059" 0.090" 5Ф Серый 0.076" 0.104" 6Ф Зеленый 0.088" 0.116" 7Ф Оранжевый 0.098" 0.128" 7.5Ф Светло оранжевый 0.103" 0.134" 8Ф Синий 0.108" 0.141" 8.5Ф Светло синий 0.115" 0.148" 9Ф Черный 0.121" 0.156" 9.5Ф Светло черный 0.128" 0.163" 10Ф Фуксия 0.134" 0.169" 10.5Ф Светлая фуксия 0.141" 0.176" 11Ф Желтый 0.147" 0.182" 11.5Ф Светло желтый 0.153" 0.189" 12Ф Коричневый 0.160" 0.195" 12.5Ф Светло коричневый 0.167" 0.202" Стерилизация - этилен оксидом. Срок годности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интубатора Introducer Sheath размерами Fr: 4; 5; 6; 7; 8; 9,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Тест-полоска для полуколичественного и визуального определения содержания в моче глюкозы, рН, белка, крови, кетонов,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5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Кровь Кетоны Белки Глюкоза рH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Тест-полоска для полуколичественного и визуального определения содержания в моче глюкозы, рН, белка, крови, кетонов,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триглицеридов в капиллярной крови ABK Care Multi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триглицеридов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Гематокрит в диапазоне 35-50% Диапазон измерения: 50-500 мг/дл (0,56-5,6 ммоль/л) Чувствительность: Минимальный измеряемый объем: 50 мг/дл Точность: Средняя ошибка системы по сравнению с референтным методом GPO составляет &lt; 10%; Повторяемость: средняя погрешность &lt; 5%; средний коэффициент вариации = 4,66% Воспроизводимость: средняя погрешность &lt; 5%; средний коэффициент вариации = 4,62%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 В одной упаковке 25 штук тест-полосок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триглицеридов в капиллярной крови ABK Care Multi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грудной клетке,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1.Чехол комбинированный на инструментальный столик, изготовлен из нетканого материала 145 х 80 см - 1шт. 2.Простыня на операционный стол, изготовлена из нетканого материала 160 х 190 см - 1шт. 3.Простыня, изготовлена из нетканого материала 160 х 190 см - 1шт. 4.Мешок для дефибриллятора, изготовлен из нетканого материала 35 х 30 см - 1 шт. 5.Простыня торакальная, отверстие 40 х 32 см, с инцизионной плҰнкой 330 х 300/200 см, изготовлена из нетканого материала - 1 шт. 6.Держатель для шнура 30 х 3 см - 2 шт. 7.Лента операционная, изготовлена из нетканого материала 50 х 10 см - 2 шт. 8.Покрытие для гениталий с адгезивным слоем 70 х 80см - 1 шт 9.Салфетка бумажная впитывающая 22 х 23 см - 4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грудной клетке,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педиатрических доз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четырҰх Ұмкостей и магистрали для перевода в эти Ұмкости компоненты крови. Ңмкость контейнера изготовлена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Конструкция Контейнера имеет пластиковую иглу для подключения к другим Ұмкостям.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педиатрических доз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SPLINT-5, размером 12,5 см х 112,5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состоит из синтетического материала, пропитанного полиуретановой смолой, с обеих сторон покрыта специальным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не имеют специфического запаха полиуретановой смолы после полного затвердевания. Без дефектов в виде разрывов, дыр и загрязнений. Имеют ровные (без бахромы) технологические кромки. Шины ортопедические полиуретановые "MARAI",типа SPLINT-5 шириной 12,5±1,25 см и длиной 112,5±11,2см. Нижний нетканый материал белого цвета, толщиной 3,18 ± 1,0 мм, шириной 16,3 ± 1,6 см и длиной 117,5 ± 11,0 см предназначен для защиты кожного покрова поврежденной части тела от контакта с незатвердевшей полиуретановой смолой. Верхний нетканый материал белого цвета или белого цвета с надписью и\или рисунком, толщиной 1,68±0,5мм, шириной 16,6 ± 1,6 см и длиной 117,5 ± 11,0 см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300 г\м2 и не более 700г\м2 Время смачивания: не более 20 с; Время образования устойчивой формы 20 мин; Остаточная деформация через 20 мин после изготовления не более 2 мм; Шина ортопедическая полиуретановая "MARAI" легкая, высокопрочная, хорошо держит форму, имеет низкую рентгеноконтрастность (не препятствует рентгенодиагоностике). Легко сгорает при утилизации. Для одноразового использования Срок годности 2 года. Упаковка: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Групповая упаковка по 5 шт шин в индивидуальной упаковке и комплектующими: перчатки одноразовые медицинские нестерильные – 5 пар, бинт медицинский марлевый нестерильный – 5 шт размером 5,0 м х 10,0 см. Транспортная упаковка по 6 групповых упаковки (30 шт) с ортопедическими шинами типа SPLINT-5 размер 12,5см х 112,5 см и комплектующими.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SPLINT-5, размером 12,5 см х 112,5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8 768,76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лейкоцитарный MITRA: PL для удаления лейкоцитов из тромбоцитарной массы; RC для удаления лейкоцитов из цельной крови, при получении эритроцитарной массы и плазмы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Гибкий, стерильный, апирогенный, нетоксичный лейкоцитарный фильтр для удаления лейкоцитов из эритроцитарной массы в комплекте с иглой, бактериальным вентилем, камерой, гемоконтейнером для крови 500млсоединителем для кровати -Удаляет лейкоциты 99,99 %. -Удаляет нити фибрина и микроагрегаты до 100%. -Не активирует выработку биологически активных веществ. -Не требует предварительной подготовки фильтра промывающим раствором. -Фильтрует с высокой скоростью. -Имеет дополнительный воздушный клапан на кожухе фильтра для эритроцитов. -Имеет полупрозрачный кожух фильтра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лейкоцитарный MITRA: PL для удаления лейкоцитов из тромбоцитарной массы; RC для удаления лейкоцитов из цельной крови, при получении эритроцитарной массы и плазмы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РК-ИМН-5№115041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операции на бедре "Dolce-Pharm" одноразовый, стерильный, Комплект для операции на бедре №1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операции на бедре "Dolce-Pharm" одноразовый, стерильный имеет следующий состав: 1. Чехол на инструментальный стол, размер 145*80 см, количество – 1 шт., изготовлен нетканого материала; 2. Простыня с адгезивным краем, размер 180*160 см, количество - 1 шт., изготовлена из нетканого материала; 3. Простыня с адгезивным краем, размер 240*160 см, количество - 1 шт., изготовлена из нетканого материала; 4. Простыня с вырезом, размер 250*180 см, количество - 1 шт., изготовлена из нетканого материала; 5. Простыня влагонепроницаемая с адгезивным краем, размер 90*80 см, количество - 2 шт., изготовлена из нетканого материала; 6. Простыня на операционный стол, размер 190*160 см, количество - 1 шт., изготовлена из нетканого материала; 7. Лента операционная, размер 50*10 см, количество - 3 шт., изготовлена из полимеров и бумаги; 8. Бахила-чулок, размер 120*34 см, количество - 1 шт, изготовлена из нетканого материала. Комплект для операции на бедре №1 "Dolce-Pharm" одноразовый, стерильный имеет следующий состав: 1. Простыня с адгезивным краем, размер 180*160 см, количество - 1 шт., изготовлена из нетканого материала; 2. Простыня с адгезивным краем, размер 240*160 см, количество - 1 шт., изготовлена из нетканого материала; 3. Простыня с вырезом, размер 250*180 см, количество - 1 шт., изготовлена из нетканого материала; 4. Простыня влагонепроницаемая с адгезивным краем, размер 90*80 см, количество - 2 шт., изготовлена из нетканого материала; 5. Лента операционная, размер 50*10 см, количество - 3 шт., изготовлена из полимеров и бумаги; Изготавливаются из нетканого материала типа СМС (Спанбонд Мелтблаун Спанбонд),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операции на бедре "Dolce-Pharm" одноразовый, стерильный, Комплект для операции на бедре №1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8 993,61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Ангиографические катетеры ANANTH: Tiger Straight, Tiger Angled, Judkins Left / Right, Pigtail, Amplatz Left / Right, Jacky стерильные, однократного применения, размерами: 5Fr, 6Fr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Ангиографический катетер ANANTH - это диагностический ангиографический катетер, произведенный компанией Relisys Medical Devices Limited. Ангиографический катетер ANANTH схож с другими диагностическими катетерами на рынке продажи по доставке рентгенконтрастных жидкостей в специфические артерии в сердечнососудистой системе. Это служит целью для дифференциации сосуда от окружающей анатомии во время представления диагностических процедур. Катетер состоит из плетеной и не плетеной трубки, с адекватной жесткостью и вращением, для поддержания требуемых ангиографических процедур. Он также имеет атравматический мягкий наконечник на дистальном конце (кончик катетера) и концентратор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Ангиографические катетеры ANANTH: Tiger Straight, Tiger Angled, Judkins Left / Right, Pigtail, Amplatz Left / Right, Jacky стерильные, однократного применения, размерами: 5Fr, 6Fr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7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Кровь Билирубин Уробилиноген Кетоны Белки Глюкоза рH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стерильные, одноразового применения имеют размеры: 70*80 см; 70*40 см; 70*70 см; 80*40 см. Изготавливаются из нетканого материала типа СМС (Спанбонд Мелтблаун Спанбонд) с плотностью 28 г/м?, 40 г/м?.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Универсальный Большой, комплект универсальный Большой №1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на инструментальный стол, размер 145 *80, количество - 1 шт., изготовлен из нетканого материала. 2. Простыня с адгезивным краем размер 90*80, количество - 2 шт., изготовлен из нетканого материала. 3.Простыня операционная размер 160*190, количество - 1 шт., изготовлен из нетканого материала. 4.Простыня с адгезивным краем, размер 160*180, количество - 1 шт. 5. Салфетка, впитывающая размер 12*12, количество - 4 шт., изготовлен из бумаги. 6. Простыня с адгезивным краем размер 240*160, количество- 1 шт., изготовлен из нетканого материала. 7. Лента операционная, размер 50*10, количество - 1 шт., изготовлен из полимеров и бумаги Изготовлен из нетканого материала. Изделие поставляется в стерильном виде в двойной индивидуальной упаковке, готовое к эксплуатации. Условия хранения: должен хранится в сухом, помещении при температуре от -50?С до +40?С на стеллажах, на расстоянии не менее 1 метра от нагревательных приборов. Влажность не более 80%.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Универсальный Большой, комплект универсальный Большой №1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РК-ИМН-3№009782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 полуприлегающего силуэта. Размеры: S, M, L, XL, XXL, XXXL. Изделие изготавливается из нетканого материала с плотностью от 25 г/м2 и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Штативы для определения СОЭ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Штативы для определения СОЭ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12 041,31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кесарева сечения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кесарева сечения "Dolce-Pharm" одноразовый, стерильный имеет следующий состав: 1. Чехол на инструментальный стол, размер 145*80 см, количество - 1 шт., изготовлен из нетканого материала; 2. Простыня большая операционная, размер 190*160 см, количество – 1 шт., изготовлена из нетканого материала; 3. Простыня малая операционная, размер 120*160 см, количество - 1 шт., изготовлена из нетканого материала; 4. Простыня операционная, размер 250*160 см, с отверстием, карманом, отводом и инцизионной пленкой, количество - 1 шт., изготовлена из нетканого материала; 5. Салфетка впитывающая, размер 21*23 см, количество - 4 шт., изготовлена из бумаги; 6. Лента операционная, размер 50*10 см, количество - 2 шт., изготовлена из нетканого материала с липкой фиксацией. Изготавливаются из нетканого материала типа СМС (Спанбонд Мелтблаун Спанбонд),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кесарева сечения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АКШ "Dolce-Pharm" одноразовый, стерильный имеет следующий состав: 1. Чехол на инструментальный стол, размер 145*80 см, количество - 1 шт., изготовлен из нетканого материала; 2. Простыня операционная, размер 100*80 см, количество - 1 шт., изготовлена из нетканого материала; 3. Простыня с периниальным покрытием, размер 230*180 см, и вырезом 20*100 см, количество - 1 шт., изготовлена из нетканого материала; 4. Простыня торакальная, размер 330*300/200 см, с отверстием и карманом-приемником, количество - 1 шт., изготовлена из нетканого материала; 5. Простыня, размер 180*250 см, с вырезом и адгезивным краем, количество – 1 шт., изготовлена из нетканого материала; 6. Карман-приемник, размер 50*75/20 см, количество - 1 шт., изготовлен из полипропилена; 7. Лента операционная, размер 50*10 см, количество - 1 шт., изготовлена из нетканого материала с липкой фиксацией; 8. Бахилы–носки, количество - 1 пара, изготовлены из нетканого материала. Изготавливаются из нетканого материала типа СМС (Спанбонд Мелтблаун Спанбонд),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12 145,92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однокамерный с фильтром Leucolab LCG4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с фильтром для удаления лейкоцитов LeucoLab LCG2/LCG4 представляет собой стерильную замкнутую систему, состоящую из одной Ұмкости, изготовленной из пленки ПВХ типа TF 3222 и соединенные между собой магистралями, изготовленные из трубок ПВХ марки MT 3267 LM. Ңмкость контейнера изготовлена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Конструкция контейнера имеет фильтр для удаления лейкоцитов, тромбоцитов и микроагрегатов из одной дозы эритроцитов или цельной крови, а также пластиковую иглу для подключения к другим Ұмкостям.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однокамерный с фильтром Leucolab LCG4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с фильтром для плазмы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одной Ұмкости и магистрали для перевода в эту Ұмкость компоненты крови (плазмы).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с фильтром для плазмы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Тест-полоска для полуколичественного и визуального определения содержания в моче глюкозы, рН, белка, крови, кетонов, билирубина, нитритов, удельного веса, уробилиногена,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9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Кровь Билирубин Уробилиноген Кетоны Белки Нитрит Глюкоза рH Удельный вес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Тест-полоска для полуколичественного и визуального определения содержания в моче глюкозы, рН, белка, крови, кетонов, билирубина, нитритов, удельного веса, уробилиногена,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двухкамерный с фильтром Leucolab LCG4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двух Ұмкостей и магистрали для перевода в эту Ұмкость компоненты крови. Ңмкость контейнера изготовлена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Конструкция Контейнера имеет фильтр для удаления лейкоцитов, тромбоцитов и микроагрегатов из одной дозы эритроцитов или цельной крови, а также пластиковую иглу для подключения к другим Ұмкостям.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двухкамерный с фильтром Leucolab LCG4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 Тест-полоска для полуколичественного и визуального определения содержания в моче глюкозы, рН, белка, крови, кетонов, билирубина, лейкоцитов, нитритов, удельного веса, уробилиногена,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10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Кровь Билирубин Уробилиноген Кетоны Белки Нитрит Глюкоза рH Удельный вес Лейкоциты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 Тест-полоска для полуколичественного и визуального определения содержания в моче глюкозы, рН, белка, крови, кетонов, билирубина, лейкоцитов, нитритов, удельного веса, уробилиногена,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лейкоцитарным фильтром для получения лейкофильтрованных эритроцитов с вариантом исполнения T&amp;B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четырҰх Ұмкостей, соединенные между собой магистралями. Ңмкость с раствором CPD имеет конструкцию T&amp;B, предназначенная для использования изделия на автоматических плазмаэкстракторах.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 В конструкции предусмотрен фильтр для лейкофильтрации эритроцитарной взвеси.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лейкоцитарным фильтром для получения лейкофильтрованных эритроцитов с вариантом исполнения T&amp;B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 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11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Кровь Билирубин Кетоны Уробилиноген Белки Нитриты Глюкоза рH Удельный вес Лейкоциты Аскорбиновая кислота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 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с капюшоном может быть изготовлен полностью из прорезиненной ткани или ламинированного нетканого материала или воздухопроницаемого нетканого материала или комбинированных нетканых материалов, у которого задняя сторона полностью или частично (спинная или подмышечная часть) из воздухопроницаемого материала, вся остальная часть из ламинированного материала, имеющий водоотталкивающее свойство. Размеры комбинезона: S, М, L, XL, XXL, XXXL. Косынка или капюшон- Материал из хлопчатобумажной ткани. Бахилы из нетканового ламинированного материала или сапоги резиновые или из ПВХ Полумаска фильтрующая со слоем активированного угля или без него. Ватно-марлевые маски состоят из одного слоя ваты и по двум слоям марли с каждой стороны ватного слоя. Марлевая маска 16-и слойная изготовлена из 100 % хлопка. Полотенце из хлопчатобумажной ткани или Салфетка впитывающая из нетканого материала. Очки защитные закрытого типа или непрямой вентиляции. Перчатки латексные и/или нитриловые и/или виниловые и/или резиновые нестерильные Пижама- Х/Б ткани. Носки- Х/Б ткани или из комбинированных синтетических тканей.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фильтром для удаления лейкоцитов из цельной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четырҰх Ұмкостей, соединенные между собой магистралями.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 Для фильтрации цельной крови предусмотрен лейкоцитарный фильтр.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фильтром для удаления лейкоцитов из цельной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BSS Фиксирующий раствор для жидкостной цитологии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Бесцветная, прозрачная жидкость без посторонних частиц, имеет слабовыраженный смешанный запах, характерных для этилового, изопропилового спиртов и ацетона. Состав изделия: этиловый спирт, изопропиловый спирт, ацетон, вода бидистилированная. Хранить в пределах температуры 2-30 С. Замораживание и воздействие температуры свыше 30 С не желателен.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BSS Фиксирующий раствор для жидкостной цитологии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 глюкозы ENLITE модель ММТ-7008 (A,B), стерильный, однократного применения,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 в сборе маленький, надежный, технологичный, и обеспечивает простоту подключения и отключения датчика от передатчика, и легкость ввода пациентом, вручную или при помощи автоматического прибора ввода. Он стерилизован. Сенсор имеет свойства, которые стыкуются с передатчиком, и предохраняют его от неправильной установки в передатчик. Сам сенсор гибкий и имеет небольшой поперечный разрез, чтобы минимизировать боль и дискомфорт во время его установки и использования. Жесткие проводниковые иглы помогают при вводе, их снимают и выкидывают, если сенсор установлен. Проводниковая игла имеет свойства безопасности, предотвращающие случайные прокалывания иглами, и обеспечивающие легкое извлечение из основы после ввода. Электрические контакты сенсора выходят наружу к телу, и имеют водонепроницаемое соединение с передатчиком. Сенсор в сборе и передатчик имеют физическую форму плоского диска, и крепятся к поверхности кожи. Контроль концентрации глюкозы в крови под кожей пациента до 168 часов с ежедневной повторной калибровкой.Соединение между сенсером и передатчиком - менее 10 Ом после 20 раз ввода в передатчик и извлечение из него, сенсор вставляется под углом 90°, сила ввода составляет менее 1,125 фунтов (5 Н). Диапазон измерения уровня глюкозы в крови от 40 до 400 мг/дл. Предоставление данных в течении 30 мин. Время реагирования: после пошагового изменения с 100 ± 10% на 200 ± 10% мг/дл в концентрации глюкозы в буферном физиологическом тестовом растворе при температуре 37° ± 1°C, сигнальный ток датчика при тестировании (Isig) должен достичь 95% от средней установившейся величины датчика через пятнадцать минут после проведения пошагового изменения. Игла 25 размера, как самый маленький размер. Условия хранения в течение шести месяцев минимум, при температуре от 2°C до 30°C (от 35,6 до 86°F).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 глюкозы ENLITE модель ММТ-7008 (A,B), стерильный, однократного применения, с принадлежностями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РК-ИМН-5№011495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17 815,08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пятикамерный с раствором гемоконсерванта "CPD", ресуспендирующим раствором "SAGM" и двумя лейкоцитарными фильтрами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пяти Ұмкостей, соединенные между собой магистралями. Ңмкость с раствором CPD имеет конструкцию T&amp;B, предназначенная для использования изделия на автоматических плазмаэкстракторах.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 В конструкции предусмотрены фильтры для лейкофильтрации компонентов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пятикамерный с раствором гемоконсерванта "CPD", ресуспендирующим раствором "SAGM" и двумя лейкоцитарными фильтрами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состоит из: - Центрифужный колокол 625HS; - Раствор цитрата натрия 4%, объҰмом 250 мл стерильный, однократного применения; - Контейнер (однокамерный) для сбора плазмы адаптированный к восполнению физиологическим раствором, стерильный, однократного применения. - Магистраль для сбора плазмы стерильная, однократного применения. Ңмкость контейнера для плазмы изготовлена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Магистрали системы выполнены из эластичного прозрачного ПВХ и могут быть загерметизированы на всех видах запаивателей.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20 745,45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Акриловый костный цемент Gentafix с гентамицином, варианты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Gentafix 1 и 3 - это рентгеноконтрастный, стерильный костный цемент с гентамицином. Представляет собой порошок белого цвета с жидкостью для разведения в комплекте. Служит для быстрой фиксации костных имплантатов у пациентов, с высоким риском возникновения костной инфекции. Содержание гентамицина (класс анти-биотиков) предотвращает возникновение инфекции. Gentafix 1 - цемент стандартной вязкости для ручного нанесения. Gentafix 3 - цемент низкой вязкости для ввения шприцем или инъекционным пистолетом.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Акриловый костный цемент Gentafix с гентамицином, варианты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РК-ИМН-5№115058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Angio Kit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Angio Kit используются для ангиографических процедур, состоят из следующих комплектующих: 1.Y – гемостаз: • Стандарт • Тип щелчка с большим отверстием • Тип щелчка с удлинительной линией 25 cм Гемостаз совместим с небольшими направляющими катетерами диаметром 0,014 –0,038 проволочного проводника. 2. Игла для введения проводника – инструмент введения/тупоконечная игла Размер – G20 (10см) 3. Устройство для вращения проводника (torque) 4. Манифольд, различных вариантов исполнения: от 2 до 5 ядер • HP Манифольды для контроля инъекции контрастной среды во время процедур ангиографии c максимальным давлением до 600 PSI (41.3 бар) • Максимальная продолжительность использования 24 часа. 5. Контрольный шприц, объемами – 10, 12, 20мл 6. Индефлятор (прибор надува), с объемами до 30мл., с расширительной трубкой длиной 30 ±1см. Спроектированы для поддержания давления до 30 атм/бар и 35 атм/бар 7. Удлинительная линия высокого давления, размерами: 25, 50, 120 см 8. Краник высокого давления Краник высокого давления – с максимальным давлением до 1200 PSI. Стерилизация - этилен оксидом. Срок годности –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Y - гемостаз: Стандарт, Тип щелчка c большим отверстием, Тип щелчка с удлинительной линией 25 cм; Игла для введения проводника - инструмент введения/тупоконечная игла Размер - G20 (10см); устройство для вращения проводника -2 вариант исполнения Индефлятор (Прибор надува); Краник высокого давления; Удлинительная трубка высокого давления 25/50/120 см -3 вариант исполнения Y - гемостаз: Стандарт, Тип щелчка c большим отверстием, Тип щелчка с удлинительной линией 25 cм; Игла для введения проводника - инструмент введения/тупоконечная игла Размер - G20 (10см); устройство для вращения проводника; Индефлятор (Прибор надува); Краник высокого давления; Удлинительная трубка высокого давления 25/50/120 см -4 вариант исполнения Y - гемостаз: Стандарт, Тип щелчка c большим отверстием, Тип щелчка с удлинительной линией 25 cм; Игла для введения проводника - инструмент введения/тупоконечная игла Размер - G20 (10см); устройство для вращения проводника; Индефлятор (Прибор надува); Краник высокого давления; Удлинительная трубка высокого давления 25/50/120 см; Манифольд – 2, 3, 4, 5 ядер; Контрольный шприц – 10/12/20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мониторинга внутрисосудистого давления с вариантами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полипропиленовой трубки - 48дюйм,12дюйм Длина трубки для в\в вливания – 60дюйм и 3дюйм. Магнитоэлектрический катетер (0,11) Внешний диаметр - 2,80±0,07мм Внутренний диаметр - 1,27±0,12мм В/в катетер (0,16) O.D.- Внешний диаметр - 4,10±0,05мм Внутренний диаметр - 3,0±0,05мм Коробка/Упаковка для выкладки Размер – 12” x 8” x 5” (для одного набора)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мониторинга внутрисосудистого давления с вариантами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23 641,94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1.Пижама (размерами 42(XS)-64 (ХХХХXL), ростами 152-188, из них размер 56 (XXXL) и рост (182) по умолчанию) 2.Противочумный халат (размерами 42(XS)-64 (ХХХХXL), ростами 152-188, из них размер 56 (XXXL) и рост (182) по умолчанию) 3. Косынка 4. Капюшон 5. Очки защитные 6. Носки 7. Сапоги резиновые или из ПВХ (размерами: 36-47, из них размер 42 по умолчанию) 8. Ватно-марлевая повязка (маска) 9. Нарукавники 10. Фартук длинный 11. Перчатки резиновые-2 пары (латексные и нитриловые и/или виниловые, размерами: S(6,5)-XL (9,5), из них размер М(7) по умолчанию) 12. Полотенце 13. Инструкция по медицинскому применению медицинского изделия 14. Пакет или сумка с ручкой из плащевой ткани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 №1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 №1 "Dolce-Pharm", одноразовый, стерильный имеет следующий состав: 1. Чехол на инструментальный стол, размер 75-80*145-150 см, стандартный / усиленный* – 2 шт.; 2. Чехол на инструментальный стол, размер 205*230 см – 1 шт.; 3. Простыня операционная, размер 80*100 см – 2 шт.; 4. Простыня с перинеальным покрытием, с вырезом, размер 180/195*230 см* – 1 шт.; 5. Простыня торакальная с отверстием и карманом-приемником, размер 330*300/180 см / 330*300/225 см* – 1 шт.; 6. Карман-приемник, размер 50*75/20 см – 1 шт.; 7. Операционная лента, размер 10*50 см – 4 шт.; 8. Бахилы из нетканого материала высокие/низкие* – 1 пара; 9. Простыня с вырезом и адгезивным краем, размер 180*250 см – 1 шт.; 10. ПелҰнка – впитывающая размер 60*30/40/60/90 см* – 5 шт.; 11. Фиксатор трубок (Велькро), размер 2*25 см – 1 шт.; 12. Фиксатор для разрезов (простыня для малых манипуляций), размер 60*90 см с отверстием, диаметром 7 см – 2 шт.; 13. Фиксатор для разрезов (простыня для малых манипуляций), размер 60*90 см с отверстием, диаметром 12 см – 1 шт. Примечание * Допускается по согласованию с заказчиком различная комплектация изделий, различных размеров, видов материала и количеств в соответствии с утверждҰнной комплектностью. А также поставка комплектующих в любой комплектации и отдельная поставка изделий входящих в комплект. Фактическая комплектация и наименование будут нанесены на потребительскую (индивидуальную) упаковку. Комплект изготавливается из нетканого материала типа СМС (Спанбонд Мелтблаун Спанбонд), СММС (Спанбонд Мелтблаун Мелтблаун Спанбонд) с плотностями 40 г/м² и Спанлейс с плотностью 68 г/м². Стерилизация комплекта осуществляется газовым методом этилен-оксида. Изделие поставляется в стерильном виде, в индивидуальной потребительской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 №1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27 896,59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Пижама из х/б ткани. Рукав длинный, прямой. Брюки длинные. Брюки на поясе с одним рядом эластичной тесьмы (резинки). 2. Противочумный халат хирургического типа х/б ткани, длинный, при этом полы глубоко заходят одна на другую, пояс и завязки у ворота состоят из двух частей, пришитых каждая к отдельному полю, для завязывания рукавов предусматривается одна длинная тесемка. Размеры: 100, 112, 120. 3. Косынка из х/б ткани треугольная размером не менее 90 х 90х125 см 4. Капюшон из х/б ткани, закрывающий волосяную часть головы. 5. Очки "летные" с плотно прилегающим краем, конструкции, обеспечивающей их герметичность. Допускается использование средств индивидуальной защиты глаз (очки защитные) от химических и биологических факторов с изолирующей лицевой частью. 6. Носки хлопчатобумажные или из комбинированных полусинтетических тканей различных цветов. 7. Сапоги резиновые или из ПВХ, размеры 42, 43, 44. 8. Применяется ватно-марлевая маска из куска марли длиной 125 см и шириной 50 см с ровным пластом ваты длиной 25 см, шириной 17 см. Края куска марли заворачивают внахлест. Допускается применение фильтрующих средств индивидуальной защиты органов дыхания (в том числе противоаэрозольные), с изолирующей лицевой частью. 9. Нарукавники изготовлены из полиэтилена размером 48х25 см. 10. Фартук длинный изготовлен из пленки полиэтиленовой. 11. Перчатки диагностические, латексные, текстурированные или гладкие, опудренные или неопудренные, нестерильные, не менее L, XL, ХХL. Перчатки бесшовные с краями, закатанными в венчик. Манжета с валиком облегчает надевание, препятствует скатыванию и обеспечивает лучшую фиксацию. Предназначены для защиты рук и предупреждения распространения инфекции. 12. Перчатки нитриловые, неопудренные, гипоаллергенные, нестерильные, одноразовые, размером не менее L, XL, ХХL различных цветов. Перчатки бесшовные с краями, закатанными в венчик. Манжета с валиком облегчает надевание, препятствует скатыванию и обеспечивает лучшую фиксацию. Перчатки виниловые - неопудренные, нестерильные, одноразовые, с завальцованным краем, с текстурой или гладкой поверхностью, размером не менее L, XL, ХХL. Перчатки нитриловые и виниловые предназначены для защиты рук и предупреждения распространения инфекции. 13. Полотенце из ткани хлопчатобумажной "вафельной" размером – 70х70 см. 14. Пакет или сумка с ручкой из плащевой ткани, размер 42 см х 45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двумя мешками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состоит из: - Центрифужный колокол 625HS; - Раствор цитрата натрия 4%, объҰмом 250 мл стерильный, однократного применения; - Контейнер (двухкамерный) для сбора плазмы адаптированный к восполнению физиологическим раствором, стерильный, однократного применения. - Магистраль для сбора плазмы. Контейнер для сбора плазмы представляет замкнутую систему, состоящую из двух Ұмкостей. Ңмкости контейнера для плазмы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Магистрали системы выполнены из эластичного прозрачного ПВХ и могут быть загерметизированы на всех видах запаивателей.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двумя мешками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тремя мешками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состоит из: - Центрифужный колокол 625HS; - Раствор цитрата натрия 4%, объҰмом 250 мл стерильный, однократного применения; - Контейнер (трехкамерный) для сбора плазмы адаптированный к восполнению физиологическим раствором, стерильный, однократного применения. - Магистраль для сбора плазмы стерильная, однократного применения. Контейнер для сбора плазмы представляет замкнутую систему, состоящую из трҰх Ұмкостей. Ңмкости контейнера для плазмы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Магистрали системы выполнены из эластичного прозрачного ПВХ и могут быть загерметизированы на всех видах запаивателей.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тремя мешками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SPLINT-2 размером 5,0 см х 450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ортопедические полиуретановые "MARAI" типа ROLL SPLINT состоят из синтетического материала, пропитанного полиуретановой смолой, с обеих сторон покрыта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типа ROLL SPLINT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типа ROLL SPLINT не имеют дефектов в виде дыр и загрязнений. Имеют ровные (без бахро-мы) технологические кромки. Шины ортопедичес-кие полиуретановые "MARAI", типа ROLL SPLINT-2 состоят из синтетического материала шириной 5,0 см ± 1,0 см и длиной 450,0 см ± 30,0 см. Нижний и верхний нетканый материал: белого или почти белого цвета однотонные или с надписью и\ или рисунком, длиной 455,0 см ± 30,0 см. Нижний нетканый материал шириной 9,2 см ± 1,0 см, толщиной 3,18±1,0 мм и предназначен для защиты кожного покрова поврежденной части тела от контакта с незатвердевшей полиуретановой смолой. Верхний нетканый материал шириной 9,2 см ± 1,0 см, толщиной 1,30 ± 1,0 мм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700 г\м2; Время образования устойчивой формы 20 мин; Остаточная деформация через 20 мин после изготовления не более 2 мм; Шина ортопедическая полиуретановая "MARAI" типа ROLL SPLINT легкая, высокопрочная, хорошо держит форму, имеет низкую рентгеноконт-растность (не препятствует рентгенодиагностике). Легко сгорает при утилизации. Для одноразового использования Срок годности 2 года. Упаковка первичная: индивидуальная, герметич-ная, обеспечивает сохранность качества ортопеди-чесой шины в течение срока годности и защиту от воздействия окружающей среды и внешний меха-нических повреждений. Упаковка вторичная по 1 шт ортопедической шины типа ROLL SPLINT в первичной упаковке и комплектующие: перчатки одноразовые медицинс-кие – 10 пар, бинты медицинские марлевые и\или эластичные нестерильные, - 10 шт., вложенные в коробку картонную.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SPLINT-2 размером 5,0 см х 450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43 921,77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ангиографии (инструментальный),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под пациента изготовлена из нетканого материала 160х190 – 1 шт. 2. Халат изготовлен из нетканого материала – 2 шт. 3. Салфетка впитывающая изготовлена из бумаги 22х23 см – 2 шт. 4. Перчатки хирургические латексные - 2 пары 5. Чехол для оборудования диаметром 80 см изготовлен из полиэтилена – 1 шт. 6. Чехол для оборудования изготовлен из полиэтилена 110х110 см – 1 шт. 7. Ангиографическая простыня 220х340 см с двумя радиальными отверстиями, с двумя бедренными отверстиями, с двумя прозрачными боковыми полосами изготовлена из нетканого материала – 1 шт. 8. Марлевые тампоны, изготовлены из марли 10х10 см – 30 шт. 9. Скальпель №11 изготовлен из сплава металлов и полимера – 1 шт. 10. Артериальная игла изготовлена из сплава металлов и полимера 18 G.7 см – 1 шт. 11. Шприц 5 cc ML изготовлен из полимера с иглой 21 G 1 х (4см) (зеленый) – 1 шт. 12. Шприц 10 cc ML (красный, голубой, зеленый) изготовлен из полимера – 3 шт. 13. Шприц 20 10 cc ML изготовлен из полимера – 1 шт. 14. Подкожная игла 21 G 1 х (4 см) (зеленая) изготовлена из сплава металлов и полимера– 1 шт. 15. Подкожная игла 22 G 1 х(4 см) (черная) изготовлена из сплава металлов и полимера– 1 шт. 16. Чаша диаметром изготовлена из пластика 10 см (250 cc)– 1 шт. 17. Чаша диаметром изготовлена из пластика 12,5 см (500 cc) – 1 шт. 18. Поднос изготовлен из полимера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ангиографии (инструментальный),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46 305,53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для аугмента Augment Screw, размерами: 7,12,17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для аугмента Augment Screw, размерами: 7,12,17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49 466,84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дилатационный катетер на системе доставки быстрой смены Mozec™ RX PTCA стерильный, однократного применения, диаметром (мм): 1.25, 1.50, 2.00, 2.25, 2.50, 2.75, 3.00, 3.50, 4.00, 4.50; и длиной (мм): 6, 9, 12, 14, 15, 17, 20, 25, 30, 33, 38,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дилатационный катетер представляет собой систему для выполнения чрескожной транслюминальной коронарной ангиопластики (ЧТКА) Rapid Exchange. Баллон на дистальном конце катетера можно раздуть до определенного диаметра, прикладывая указанное давление (см. указания на упаковке). Проксимальный конец катетера снабжен гнездом люэровского разъема для подключения раздувающего устройства. В катетере предусмотрен просвет, позволяющий использовать проволочный проводник для размещения катетера. Рентгеноконтрастная метка (метки) на баллоне делает возможным его точное размещение. На катетеры нанесены метки для использования при введении через плечевую или бедренную артерию.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дилатационный катетер на системе доставки быстрой смены Mozec™ RX PTCA стерильный, однократного применения, диаметром (мм): 1.25, 1.50, 2.00, 2.25, 2.50, 2.75, 3.00, 3.50, 4.00, 4.50; и длиной (мм): 6, 9, 12, 14, 15, 17, 20, 25, 30, 33, 38,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дилатационный катетер на системе доставки быстрой смены Mozec™ NC RX стерильный, однократного применения, размерами баллона (мм): 2.0, 2.25, 2.50, 2.75, 3.0, 3.50, 4.00, 4.50 и длиной (мм): 8, 10, 13, 15, 18, 23, 28, 30, 35, 38,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балонный NC RX представляет собой быстросменную систему для транслюминальной ангиопластики коронарной артерии. Баллон на дистальном конце катетера может надуваться до заданного диаметра при определенном давлении. На проксимальном конце катетера имеется охватывающая насадка для подсоединения к нагнетательному устройству. В сравнении с другими баллонами высокого давления оптимальная скользкость и проходимость баллона NC RX делает его идеальным при стентировании извитых или слишком кальцинированных сосудов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дилатационный катетер на системе доставки быстрой смены Mozec™ NC RX стерильный, однократного применения, размерами баллона (мм): 2.0, 2.25, 2.50, 2.75, 3.0, 3.50, 4.00, 4.50 и длиной (мм): 8, 10, 13, 15, 18, 23, 28, 30, 35, 38,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SPLINT-3 размером 7,5 см х 450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ортопедические полиуретановые "MARAI" типа ROLL SPLINT состоят из синтетического материала, пропитанного полиуретановой смолой, с обеих сторон покрыта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типа ROLL SPLINT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типа ROLL SPLINT не имеют дефектов в виде дыр и загрязнений. Имеют ровные (без бахро-мы) технологические кромки. Шины ортопедичес-кие полиуретановые "MARAI", типа ROLL SPLINT-3 состоят из синтетического материала шириной 7,5 см ± 1,0 см и длиной 450,0 см ± 30,0 см. Нижний и верхний нетканый материал: белого или почти белого цвета однотонные или с надписью и\ или рисунком, длиной 455,0 см ± 30,0 см. Нижний нетканый материал шириной 11,3 см ± 1,0 см, толщиной 3,18±1,0 мм и предназначен для защиты кожного покрова поврежденной части тела от контакта с незатвердевшей полиуретановой смолой. Верхний нетканый материал шириной 11,6 см ± 1,0 см, толщиной 1,30 ± 1,0 мм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700 г\м2; Время образования устойчивой формы 20 мин; Остаточная деформация через 20 мин после изготовления не более 2 мм; Шина ортопедическая полиуретановая "MARAI" типа ROLL SPLINT легкая, высокопрочная, хорошо держит форму, имеет низкую рентгеноконт-растность (не препятствует рентгенодиагностике). Легко сгорает при утилизации. Для одноразового использования Срок годности 2 года. Упаковка первичная: индивидуальная, герметич-ная, обеспечивает сохранность качества ортопеди-чесой шины в течение срока годности и защиту от воздействия окружающей среды и внешний меха-нических повреждений. Упаковка вторичная по 1 шт ортопедической шины типа ROLL SPLINT в первичной упаковке и комплектующие: перчатки одноразовые медицинс-кие – 10 пар, бинты медицинские марлевые и\или эластичные нестерильные,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SPLINT-3 размером 7,5 см х 450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61 360,37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SPLINT-4 размером 10,0 см х 450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ортопедические полиуретановые "MARAI" типа ROLL SPLINT состоят из синтетического материала, пропитанного полиуретановой смолой, с обеих сторон покрыта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типа ROLL SPLINT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типа ROLL SPLINT не имеют дефектов в виде дыр и загрязнений. Имеют ровные (без бахро-мы) технологические кромки. Шины ортопедичес-кие полиуретановые "MARAI", типа ROLL SPLINT-4 состоят из синтетического материала шириной 10,0 см ± 1,0 см и длиной 450,0 см ± 30,0 см. Нижний и верхний нетканый материал: белого или почти белого цвета однотонные или с надписью и\ или рисунком, длиной 455,0 см ± 30,0 см. Нижний нетканый материал шириной 14,2 см ± 1,5 см, толщиной 3,18±1,0 мм и предназначен для защиты кожного покрова поврежденной части тела от контакта с незатвердевшей полиуретановой смолой. Верхний нетканый материал шириной 14,5 см ± 1,5 см, толщиной 1,30 ± 1,0 мм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700 г\м2; Время образования устойчивой формы 20 мин; Остаточная деформация через 20 мин после изготовления не более 2 мм; Шина ортопедическая полиуретановая "MARAI" типа ROLL SPLINT легкая, высокопрочная, хорошо держит форму, имеет низкую рентгеноконт-растность (не препятствует рентгенодиагностике). Легко сгорает при утилизации. Для одноразового использования Срок годности 2 года. Упаковка первичная: индивидуальная, герметич-ная, обеспечивает сохранность качества ортопеди-чесой шины в течение срока годности и защиту от воздействия окружающей среды и внешний меха-нических повреждений. Упаковка вторичная по 1 шт ортопедической шины типа ROLL SPLINT в первичной упаковке и комплектующие: перчатки одноразовые медицинс-кие – 10 пар, бинты медицинские марлевые и\или эластичные нестерильные,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SPLINT-4 размером 10,0 см х 450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69 249,89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для экстренной акушерско-гинекологической помощи НИЭАГ- "МТ"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изготовлены из нержавеющей коррозионно-стойкой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для экстренной акушерско-гинекологической помощи НИЭАГ- "МТ"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88 538,75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Аспирационный катетер Aspiron™ с размером ASP6F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конструкции Наклонная прямая Форма всасывающих/аспирационных просветов: Круглая Маркировочная полоса: Рентгеноконтрастный маркер Максимальный внешний диаметр (при извлечении/аспирации): 1.70 mm Нар. диам. проксимальной части OD:1.30 mm Нар. диам. дистальной части :1.30 mm Вн. диам. проксимальной части OD:1.09 mm Вн. диам. дистальной части: 1.00 mm Поперечная площадь сечения проксимальной зоны (mm2): 0.933 mm2 Поперечная площадь сечения дистальной зоны (mm2): 0.785 mm2 Длина порта быстрой замены:10 mm Полезная длина катетера:1400 mm Тип покрытия: Гидрофильное Длина дистального покрытия (от наконечника):300 mm Прибор для отрицательного давления (аспирации): Ручной, с набором шприца 30 ml Совместимость направляющего катетера:6F Минимальный внутренний диаметр направляющего катетера:0.070”(1.78 mm) Совместимость направляющего катетера:0.014”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Аспирационный катетер Aspiron™ с размером ASP6F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90 354,11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стентирования,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стентирования, стерильный одноразового применения. Хранить в сухом помещении при температуре от минус 5°С до плюс 35°С, на стеллажах или поддонах расстоянии не менее 1 метра от нагревательных приборов, в местах защищенных от прямых солнечных лучей. Влажность не более 80% Срок годности: 3года.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стентирования,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раствор гликированного гемоглобина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контрольный материал, двухуровневый предназначен для контроля определения гликолизированного гемоглобина у лиц с сахарным диабетом. Оцениваемые параметры: фракции гликолизированного гемоглобина HbA1, HBA1C. Матрикс контрольного образца: на основе лиофилизированной человеческой цельной крови. Диапазон контролей: 2 уровня. Условия хранения и стабильность: при температуре 2-8°C до окончания срока годности, для открытого реконституированного контроля стабильность при температуре 2-8°C 7 дней.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раствор гликированного гемоглобина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SPLINT-5 размером 12,5 см х 450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ортопедические полиуретановые "MARAI" типа ROLL SPLINT состоят из синтетического материала, пропитанного полиуретановой смолой, с обеих сторон покрыта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типа ROLL SPLINT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типа ROLL SPLINT не имеют дефектов в виде дыр и загрязнений. Имеют ровные (без бахро-мы) технологические кромки. Шины ортопедичес-кие полиуретановые "MARAI", типа ROLL SPLINT-5 состоят из синтетического материала шириной 12,5 см ± 1,2 см и длиной 450,0 см ± 30,0 см. Нижний и верхний нетканый материал: белого или почти белого цвета однотонные или с надписью и/ или рисунком, длиной 455,0 см ± 30,0 см. Нижний нетканый материал шириной 16,3 см ± 1,6 см, толщиной 3,18±1,0 мм и предназначен для защиты кожного покрова поврежденной части тела от контакта с незатвердевшей полиуретановой смолой. Верхний нетканый материал шириной 16,6 см ± 1,6 см, толщиной 1,30 ± 1,0 мм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700 г/м2; Время образования устойчивой формы 20 мин; Остаточная деформация через 20 мин после изготовления не более 2 мм; Шина ортопедическая полиуретановая "MARAI" типа ROLL SPLINT легкая, высокопрочная, хорошо держит форму, имеет низкую рентгеноконт-растность (не препятствует рентгенодиагностике). Легко сгорает при утилизации. Для одноразового использования Срок годности 2 года. Упаковка первичная: индивидуальная, герметич-ная, обеспечивает сохранность качества ортопедичесой шины в течение срока годности и защиту от воздействия окружающей среды и внешний механических повреждений. Упаковка вторичная по 1 шт ортопедической шины типа ROLL SPLINT в первичной упаковке и комплектующие: перчатки одноразовые медицинс-кие – 10 пар, бинты медицинские марлевые и/или эластичные нестерильные,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SPLINT-5 размером 12,5 см х 450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98 374,20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операционный большой НИОб-"МТ"; нейрохирургический НИН-"МТ"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изготовлены из нержавеющей коррозионно-стойкой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операционный большой НИОб-"МТ"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плазме донора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 емкость для облучения плазмы - 1 шт.; -емкость с раствором Amotosalen НCL, 15 мл - 1 шт.; - емкость с адсорбирующим устройством (CAD) -1 шт.; - емкость для хранения плазмы – 3 шт.; - пробоотборник – 1 шт.; - тройник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плазме донора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114 476,75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SPLINT-6 размером 15,0см х450см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ортопедические полиуретановые "MARAI" типа ROLL SPLINT состоят из синтетического материала, пропитанного полиуретановой смолой, с обеих сторон покрыта воздухо- и влагопроницаемым материалом, служащим в качестве подкладки. Не токсичны и не вызывают аллергии. По токсиколого-гигиеническим показателям соответствуют требованиям, предъявляемым к изделиям медицинского назначения. Шины ортопедические полиуретановые "MARAI" типа ROLL SPLINT соответствуют требованиям: технического регламента "Требования к безопасности медицинской техники и изделий медицинского назначения"; настоящего стандарта и изготовлены по технологической документации, утвержденной в установленном порядке. Шины ортопедические полиуретановые "MARAI" типа ROLL SPLINT не имеют дефектов в виде дыр и загрязнений. Имеют ровные (без бахромы) технологические кромки. Шины ортопедические полиуретановые "MARAI", типа ROLL SPLINT-6 состоят из синтетического материала шириной 15,0 см ± 1,5 см и длиной 450,0 см ± 30,0 см. Нижний и верхний нетканый материал: белого или почти белого цвета однотонные или с надписью и\или рисунком, длиной 455,0 см ± 30,0 см. Нижний нетканый материал шириной 18,8 см ± 2,0 см, толщиной 3,18±1,0 мм и предназначен для защиты кожного покрова поврежденной части тела от контакта с незатвердевшей полиуретановой смолой. Верхний нетканый материал шириной 19,1 см ± 2,0 см, толщиной 1,30 ± 1,0 мм предназначен для наружной защиты от контакта с незатвердевшей полиуретановой смолой. Поверхностная плотность синтетического материала, пропитанного полиуретановой смолой не менее 700 г\м2; Время образования устойчивой формы 20 мин; Остаточная деформация через 20 мин после изготовления не более 2 мм; Шина ортопедическая полиуретановая "MARAI" типа ROLL SPLINT легкая, высокопрочная, хорошо держит форму, имеет низкую рентгеноконтрастность (не препятствует рентгенодиагностике). Легко сгорает при утилизации. Для одноразового использования Срок годности 2 года. Упаковка первичная: индивидуальная, герметичная, обеспечивает сохранность качества ортопедической шины в течение срока годности и защиту от воздействия окружающей среды и внешний механических повреждений. Упаковка вторичная по 1 шт ортопедической шины типа ROLL SPLINT в первичной упаковке и комплектующие: перчатки одноразовые медицинские – 10 пар, бинты медицинские марлевые и\или эластичные нестерильные, - 10 шт. размером 7м х 14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SPLINT-6 размером 15,0см х450см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116 950,13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малого объема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 емкость для облучения - 1 шт.; -емкость с раствором Amotosalen НCL, 15 мл - 1 шт.; - емкость с адсорбирующим устройством (CAD) -1 шт.; - емкость для хранения тромбоцитов – 1 шт.; - зажим - 1 шт.; - пробоотборник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малого объема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118 317,75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большого объема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 емкость для облучения - 1 шт.; -емкость с раствором Amotosalen НCL, 17,5мл - 1 шт.; - емкость с адсорбирующим устройством (CAD) -1 шт.; - емкость для хранения тромбоцитов – 2 шт.; - зажим - 5 шт.; - тройник -1 шт.; - пробоотборник – 3 шт.; - фильтр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большого объема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119 697,75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с двумя мешками для 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-емкость с раствором Amotosalen НCL, 17,5мл - 1 шт.; - емкость с адсорбирующим устройством (CAD) -1 шт.; - емкость для хранения тромбоцитов – 2 шт.; - пробоотборник – 3 шт.; - зажим - 5 шт.; - тройник -1 шт.; - фильтр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с двумя мешками для хранения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 тибиальный Tibial Augment, размерами; 0,1,2,3,4,5,6,7,8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 тибиальный Tibial Augment, размерами; 0,1,2,3,4,5,6,7,8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122 685,75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 феморальный задний Posterior Femoral Augment, размером:A,B,C,D,E,F,G,H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 феморальный задний Posterior Femoral Augment, размером:A,B,C,D,E,F,G,H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122 685,75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 феморальный дистальный Distal Femoral Augment, размерами: A,B,C,D,E,F,G,H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 феморальный дистальный Distal Femoral Augment, размерами: A,B,C,D,E,F,G,H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122 685,75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система для сбора концентрированных или стандартных тромбоцитов, 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 системы входят следующие элементы: 1. Контейнер для сбора проб линии донора 50мл с адаптером под вакуумную пробирку 2. Линия донора с портом для инъекций и коннектором типа "Luer" 3. Адаптер одиночного насоса (антикоагулянта) 4. Линия антикоагулянта с коннектором типа "Spike" 5. Камера фильтра крови -170мкм 6. Монитор давления донора (фильтр DPM) 0,2мкм -1 шт. со скользящим зажимом 7. Адаптер двойного насоса 8. Колокол типа "Latham", 225мл 9. Контейнер (мешок) для сбора плазмы, 1000мл 10. Монитор давления системы (фильтр SPM) 0,2мкм -1 шт. со скользящим зажимом 11. Контейнер для тромбоцитов первичный (резервный), 600мл 12. Линия подачи ресуспендирующего раствора с коннектором типа "Luer" и двумя интегрированными бактериальными фильтрами, 0,2мкм 13. Фильтр для удаления лейкоцитов, LRFXL 14. Контейнер (мешок) для удаления воздуха со скользящим зажимом, 90мл 15. Контейнеры (мешки) для хранения тромбоцитов до 7 дней (СРР), 1000мл-2шт. 16. Контейнер (мешок) для сбора воздуха/ОТП, 1000мл 17. Игла донора 16G с предохранителем типа "Syslock" 18. Зажим храповой - 2 шт. 19. Капельница антикоагулянта 20. Фильтр бактериальный , 0,2 мкм 21. Ампулы для отбора проб тромбоцитов со скользящим зажимом – 2шт. Ңмкости контейнеров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Ңмкость контейнера для тромбоцитов изготовлена из пленки TF Satijn 3224. Магистрали системы выполнены из эластичного прозрачного ПВХ и могут быть загерметизированы на всех видах запаивателей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система для сбора концентрированных или стандартных тромбоцитов, 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 большеберцовый ревизионный PCK Tibial liner (Tibial Articular Surface)PCK, размерами: A1-2, B1-2, C1-2, C3-4, D1-2,D3-4, E3-4, E5-6, F5-6, F7-8, G5-6, G7-8, H7-8; толщиной: 11,14,17,20,23,27,31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 большеберцовый ревизионный PCK Tibial liner (Tibial Articular Surface)PCK, размерами: A1-2, B1-2, C1-2, C3-4, D1-2,D3-4, E3-4, E5-6, F5-6, F7-8, G5-6, G7-8, H7-8; толщиной: 11,14,17,20,23,27,31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196 234,71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Инсулиновая помпа Medtronic MiniMed 640G, модель MMT-1711WW, MMT-1751WW, MMT-1752WW (B, H, K, P,W)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Трансмиттер Guardian™ 2 Link, модель MMT-7775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Трансмиттер Guardian™ 2 Link, модель MMT-7775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212 633,23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оториноларингологический НИЛОР- "МТ"; поликлинический НИП-"МТ"; перевязочный малый НИПм-"МТ"; перевязочный большой НИПб-"МТ"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изготовлены из нержавеющей коррозионно-стойкой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оториноларингологический НИЛОР- "МТ"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244 996,72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1.Цельнополиэтиленовый большеберцовый компонент PS All poly tibial liner(All Poly Tibial Component) PS, размерами: A1, B2, C2,C3,D2,D3,D4,E4,E5,F5,G7,H7; толщиной: 9,11,14,17,20 мм. 2.Цельнополиэтиленовый большеберцовый компонент CR All poly tibial liner(All Poly Tibial Component) CR, размерами: A1, B2,C2,C3,D2,D3,D4,E4,E5,F5,G7,H7; толщиной: 9,11,14,17,20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1.Цельнополиэтиленовый большеберцовый компонент PS All poly tibial liner(All Poly Tibial Component) PS, размерами: A1, B2, C2,C3,D2,D3,D4,E4,E5,F5,G7,H7; толщиной: 9,11,14,17,20 мм. 2.Цельнополиэтиленовый большеберцовый компонент CR All poly tibial liner(All Poly Tibial Component) CR, размерами: A1, B2,C2,C3,D2,D3,D4,E4,E5,F5,G7,H7; толщиной: 9,11,14,17,20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256 219,22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Оффсет соединение Offset Junction, размерами: 4, 6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Оффсет соединение Offset Junction, размерами: 4,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267 749,10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ножки Stem extension, размерами: 7,5x75; 7,5х100; 7,5х150; 9х40; 9х75; 9х75; 9х100; 9х150; 10,5х75; 10,5х100; 10,5х150; 12х40; 12х75; 12х100; 12х150; 13,5х75; 13,5х100; 13,5х150; 15х40; 15х75; 15х100; 15х150; 16,5х75; 16,5х100; 16,5х150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ножки Stem extension, размерами: 7,5x75; 7,5х100; 7,5х150; 9х40; 9х75; 9х75; 9х100; 9х150; 10,5х75; 10,5х100; 10,5х150; 12х40; 12х75; 12х100; 12х150; 13,5х75; 13,5х100; 13,5х150; 15х40; 15х75; 15х100; 15х150; 16,5х75; 16,5х100; 16,5х150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267 749,10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кардиохирургии,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кардиохирургии, стерильный одноразового применения. Условия хранения: Хранить в сухом помещении при температуре от минус 5°С до плюс 35°С, на стеллажах или на поддонах расстоянии не менее 1 метра от нагревательных приборов, в местах защищенных от прямых солнечных лучей. Влажность не более 80%. Срок годности: 3года.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кардиохирургии,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299 116,52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Эмболическая Система Menox™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Эмболическая Система Menox™ состоит из неадгезивного жидкого эмболического агента - Жидкий Эмболический Материал Menox (флакон объемом 1,5 мл), Диметилсульфоксида (ДМСО) (флакон объемом 1,5 мл) и 1 мл ДМСО-совместимого шприца (3шт.).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Эмболическая Система Menox™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414 004,80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системы: металлические пластинки для скрепления отломков кости ARMAR™, штифты CLAVO™ и винты для остеосинтеза MBOSS™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Костные пластины представляют собой тонкие металлические пластины, используемые для восстановления костной ткани, которая была сломана. Интрамедулярный штифт (ИМ штифт) представляет собой металлический стержень, который вдавливается в костномозговую полость кости. Винт для остеосинтеза - это металлический имплантат, вставляемый в кость. Винты для остеосинтеза используются для иммобилизации сломанных сегментов костей, чтобы помочь в процессе заживления. Они поставляются в нестерильной форме, следовательно, к ним не применяется критерий срока годности. Продукт стерилизуется только перед использованием пользователем. Учреждение здравоохранения установит срок годности завернутых устройств, основываясь на типе стерильной упаковки, используемой и рекомендованной компанией Meril Health 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системы: металлические пластинки для скрепления отломков кости ARMAR™, штифты CLAVO™ и винты для остеосинтеза MBOSS™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423 407,70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Ревизионный большеберцовый компонент Stemmed Tibial base Plate, размерами: 1,2,3,4,5,6,7,8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Ревизионный большеберцовый компонент Stemmed Tibial base Plate, размерами: 1,2,3,4,5,6,7,8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470 182,86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постоянного мониторинга глюкозы iPro2, модель MMT-7745WW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атмосферного давления: iPro2: 57,6-106 кПа (высота от 4 880 до -400 м (от 16 000 до -1 300 футов)) Док-станция: 62-106 кПа (высота от 3 965 до -400 м (от 13 000 до -1 300 футов)). Габариты и масса iPro2: Ширина: 3,5 см (1,4 дюйма) Длина: 2,8 см (1,1 дюйма) Высота: 0,9 см (0,4 дюйма) Масса: 5,7 гр. (0,2 унции). Габариты и масса док-станции: Ширина: 5,1 см (2 дюйма) Длина: 6,4 см (2,5 дюйма) Высота: 2,8 см (1,1 дюйма) Масса: 22,7 гр. (0,8 унции). Записывающее устройство iPro2 имеет собственный источник питания. Режим работы - непрерывный. Записывающее устройство iPro2 не пригодно для применения в присутствии смеси огнеопасных анестетиков с воздухом, кислородом или с закисью азота. Все компоненты системы iPro2 пригодны для применения в медицинских учреждениях. Записывающее устройство iPro2 подходит для применения с сенсором глюкозы в условиях жизни пациента.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постоянного мониторинга глюкозы iPro2, модель MMT-7745WW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РК-ИМН-5№115002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523 303,50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набор инструментов для 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набор инструментов для ЛОР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532 519,51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Бедренный компонент PS правый/левый с задней стабилизацией Femoral Component PS Left/Right, размерами: A,B,C,D,E,F,G,H 2. Вкладыш большеберцовый PS с задней стабилизацией Tibial liner(Tibial Articular Surface) PS, размерами: A1-2, B1-2, C1-2, C3-4, D1-2, D3-4, E3-4,E5-6,F5-6,F7-8,G5-6,G7-8,H7-8; толщиной: 9,11,14,17 мм. 3. Большеберцовый компонент CR/PS Tibial base plate CR/PS, размерами:1,2,3,4,5,6,7,8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Бедренный компонент PS правый/левый с задней стабилизацией Femoral Component PS Left/Right, размерами: A,B,C,D,E,F,G,H 2. Вкладыш большеберцовый PS с задней стабилизацией Tibial liner(Tibial Articular Surface) PS, размерами: A1-2, B1-2, C1-2, C3-4, D1-2, D3-4, E3-4,E5-6,F5-6,F7-8,G5-6,G7-8,H7-8; толщиной: 9,11,14,17 мм. 3. Большеберцовый компонент CR/PS Tibial base plate CR/PS, размерами:1,2,3,4,5,6,7,8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546 957,58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MC INTOSH ЛАРИНГОСКОПИЧЕСКИЙ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MC INTOSH ЛАРИНГОСКОПИЧЕСКИЙ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590 685,30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операционный большой НИОб-"МТ"; нейрохирургический НИН-"МТ"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изготовлены из нержавеющей коррозионно-стойкой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операционный большой НИОб-"МТ" (набор инструментов для аутопсии)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605 030,85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гинекологический, абдоминальный доступ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гинекологический, абдоминальный доступ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647 780,92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оториноларингологический НИЛОР- "МТ"; поликлинический НИП-"МТ"; перевязочный малый НИПм-"МТ"; перевязочный большой НИПб-"МТ"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изготовлены из нержавеющей коррозионно-стойкой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перевязочный большой НИПб-"МТ"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736 263,90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Многоразовые хирургические инструменты для системы эндопротезирования коленного сустава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используемые в медицинском устройстве, следующие: SS 17?4 PH, SS?455 PH, 18?8SS, 302 SS, Алюминий 2024?T6, Pomalux, Prophylux HS, Radel R5500, Сплав Кобальт 28 Хром 6 Молибден.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Многоразовые хирургические инструменты для системы эндопротезирования коленного сустава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783 005,16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Многоразовые хирургические инструменты для системы эндопротезирования тазобедренного сустава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представляет собой многократно используемый хирургический инструмент. Материалы, используемые в медицинском устройстве, следующие: SS 17?4 PH, SS?455 PH, SS 420 PH и полиоксиметилен.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Многоразовые хирургические инструменты для системы эндопротезирования тазобедренного сустава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783 005,16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Бедренный компонент ревизионный PCK левый/правый Stemmed Femoral Component PCK Left/Right, размерами:A,B,C,D,E,F,G,H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Бедренный компонент ревизионный PCK левый/правый Stemmed Femoral Component PCK Left/Right, размерами:A,B,C,D,E,F,G,H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790 291,70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Инсулиновая помпа и система постоянного мониторинга глюкозы Medtronic MiniMed Paradigm, модель MMT-754/554WW (B,L,P,S,H)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- 79 х 51 х 20 мм / 91 х 51 х 20 мм. Вес - 101г / 108 г ( с батарейкой). Экран - LCD, черно-белый. Подсветка экрана - зеленая, 30 сек. Цвет корпуса - синий, белый, черный, малиновый, розовый. Объем резервуара для инсулина - 1,76 / 3 мл. Используемый инсулин - короткий или ультра-короткий U-100. Диапазон доз базального инсулина - 0 - 35 ед../ч. Введение базального инсулина - методом БиоПульс* (каждые 10-14 мин). Шаг болюса - 0,025 ед. или 0,5/1 ед. для Easy Bolus и пульта ДУ. Автоматический подсчет доз инсулина - да(Bolus Wizard). Мин. длительность введения 1 ед инсулина - 30 сек. Измерение сахара крови - Да, в подкожной клетчатке - каждые 5 минут постоянно на протяжении от 6 суток подряд от одного сенсора, показания передаются в помпу с помощью минилинка. Память - энергозависимая, 24 болюса, 7 сут. доз, 7 сигналов об ошибке. Мотор - Швейцарский DC микроэлектромотор. Система сигнализации - звук или вибрация.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Инсулиновая помпа и система постоянного мониторинга глюкозы Medtronic MiniMed Paradigm, модель MMT-754/554WW (B,L,P,S,H)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819 870,94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операционный большой НИОб-"МТ"; нейрохирургический НИН-"МТ"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изготовлены из нержавеющей коррозионно-стойкой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операционный большой НИОб-"МТ" (Расширитель-подъемник ребенрых дуг при операциях на борюшной попости, прикрепляемый к опреационному столу РПРД-"Каз-МТ")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1 113 670,90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Инсулиновая помпа Medtronic MiniMed 640G, модель MMT-1711WW, MMT-1751WW, MMT-1752WW (B, H, K, P,W)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модели MMT-1711, MMT-1712 (2.10 x 3.78 x 0.96 дюймов/5.3 x 9.6 x 2.4 см) вес – 96 гр. Базальные дозы / Профиль – 48. Номер базальных профилей – 8. Максимальная базальная скорость по умолчанию 2 ед/час. Максимальный болюс: от 0 до 75 ед (для единичного болюса). Водонепроницаемая. Частота калибровки: 2 часа, 6 часов, 12 часов, затем каждые 12 часов. Фактор чувствительности к инсулину 0,3–22,2 ммоль/л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Инсулиновая помпа Medtronic MiniMed 640G, модель MMT-1711WW, MMT-1751WW, MMT-1752WW (B, H, K, P,W) с принадлежностями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1 454 127,85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винтов и пластин титановых для остеосинтеза переломов трубчатых костей и инструментов для их установки НОПтк-01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оперативного скрепления открытых и закрытых переломов трубчатых костей. Твердость метчиков и сверл изготовленных из нержавеющей стали 40х13, после термообработки должна быть HRC-54-56;твердость отверток, ключа для изгибания пластин и бойка троакар из стали 30х13, после термообработки - HRC 48-50; твердость остальных инструментов изготовленных из нержавеющей стали 20х13, после термообработки HRC 42-46; параметры шероховатости наружных поверхностей имплантатов (винтов, пластин, стержней, штифтов и подкладок под винты), Ra, должны быть не более 0,4 мкм (кроме резьбовых),остальных - не более 1,25 мкм; пластины прямые и диафиз угловых пластин должны выдерживать испытания на сопротивление изгибу про воздействий усилия равного 60 кг.; назначенный ресурс винтов должен быть не менее 20 циклов приложения крутящего момента, соответствующего крутящему момент, критерием соответствия является механическое разрушение имплантата; назначенный ресурс пластин должен быть не менее 20 циклов нагружения на изгиб, критерием соответствия является механическое разрушения имплантата. Область применения - травматология.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винтов и пластин титановых для остеосинтеза переломов трубчатых костей и инструментов для их установки НОПтк-01. Импланты для остеосинтеза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РК-ИМН-5№000603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1 464 045,60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пластики молочной железы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пластики молочной железы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1 553 683,01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пластики молочной железы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пластики молочной железы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1 872 873,90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снятия и наложения гипса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снятия и наложения гипса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2 056 699,96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общий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общий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2 171 131,14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для 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для ЛОР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2 466 759,16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васкулярной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васкулярной хирургии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2 546 004,10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гинекологических операций большой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гинекологических операций большой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2 567 426,04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деталей к компрессионно-дистракционным аппаратам Г.А. Илизарова для лечения перелома костей КДАК-01-МТ-Казань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нержавеющей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нержавеющей стали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2 623 744,80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общий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общий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2 629 963,32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набор инструментов для 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набор инструментов для ЛОР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2 934 340,27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почке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почке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3 315 209,96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травматологии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травматологии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3 596 516,74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торакотомии (легкие)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торакотомии (легкие)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3 891 791,29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хирургический набор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хирургический набор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4 084 286,20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хирургический набор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хирургический набор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4 113 808,50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гинекологический, абдоминальный доступ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гинекологический, абдоминальный доступ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4 258 505,38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гинекологических операций большой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гинекологических операций большой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4 724 580,54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мочевом пузыре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мочевом пузыре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4 933 980,35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нейрохирургии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нейрохирургии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5 016 538,52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травматологии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травматологии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5 267 091,65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для 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для ЛОР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5 744 537,41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нейрохирургии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нейрохирургии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6 433 396,06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васкулярной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васкулярной хирургии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6 809 566,50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мочевом пузыре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мочевом пузыре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7 394 848,21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 Бедренная ножка-Для биполярного, тотального эндопротеза тазобедренного сустава. Форма: Универсальная, модульная, ревизионная. Различных модификаций и посадочных конусов для бедренной головки. С дополнительным покрытием и без него. Материал: Co-Cr-Mo, Нержавеющая сталь, Ti6A14V, Азотсодержащая нержавеющая сталь; Тип фиксации: цементная и бесцементная. Типоразмер: не менее 18 типоразмеров (на каждый вид) Угол шейки: от 120 до 135* Длинна: от 80 до 317 мм Диаметр: от 6 до 28 мм. Бесцементная металлическая чашка-Универсальная. Различных форм, модификаций, с дополнительным покрытием и без него. Материал: Ti6A14V Фиксация: бесцементная. - диаметр внутренний от 22 до 58 мм -диаметр наружный от 36 до 80 мм. Бесцементная полиэтиленовая чашка-Различных модификаций. Материал: UHMWPE Тип фиксации - бесцементный. -диаметр внутренний от 22 до 44 мм - диаметр наружный от 34 до 80 мм. Биполярная головка бедренной кости-Материал: нержавеющая сталь, Co-Cr-Mo, Азотсодержащая нержавеющая сталь. Тип фиксации - цементный, бесцементный, насаживается на верхний конус бедренной ножки. Различных модификаций и посадочных конусов. - диаметр: от 22,0 мм. до 72,0 мм. -размер: от -5 мм. до +12 мм. Большеберцовый вкладыш-Тотальный, универсальный, ревизионный, с сохранением или с замещением задней крестообразной связки, различных модификаций. Материал: UHMWPE -высокомолекулярный полиэтилен. Типоразмер: не менее 8 типоразмеров (на каждый вид) Толщина: от 8 до 31 мм. Большеберцовый лоток -Тотальный, ревизионный, модульный, с сохранением или с замещением задней крестообразной связки. Различных модификаций включающие в себя удлинители с офсетом и без него, аугменты. Материал: Co-Cr-Mo UHMWPE, UHMWPE. Тип фиксации – цементный, бесцементный. Форма: левый, правый, универсальный. Типоразмер: не менее 11 типоразмеров (на каждый вид) Размеры: - во фронтальной плоскости от 59 мм до 88 мм, - в сагиттальной плоскости от 40 мм до 68 мм. Винт ацетабулярной чашки-Материал: Ti6A14V. Различных модификаций. Длина: от 15 до 95 мм Головка бедренной кости-Универсальная, модульная. Различных модификаций, и посадочных конусов. Материал: Co-Cr-Mo, нержавеющая сталь. Тип фиксации - цементный, бесцементный насаживается на верхний конус бедренной ножки. -диаметр: от 22 мм. до 72 мм. -размер: от -5 мм. до +12 мм. Мыщелок бедренной кости-Тотальный, ревизионный, модульный, с сохранением или с замещением задней крестообразной связки, Различных модификаций включающие в себя удлинители с офсетом и без него, аугменты. Материал: Co-Cr-Mo. Тип фиксации – цементный, бесцементный. Форма: левый, правый, универсальный. Размеры: - во фронтальной плоскости от 53 мм. до 88 мм., в сагиттальной плоскости от 40 мм. до81 мм. Типоразмер: не менее 9 типоразмеров (на каждый вид) . Пателлярный компонент Различных модификаций Материал: UHMWPE. Тип фиксации – цементный, бесцментный. Высота: от 8 до 11 мм. Диаметр: от 15 до 40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8 088 007,87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торакотомии (легкие)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торакотомии (легкие)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11 019 915,90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почке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почке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12 710 995,24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Shyrai A1c HbA1c для определения гликированного гемоглобина №1, №10,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Shyrai A1c HbA1c для определения гликированного гемоглобина на анализаторе гликированного гемоглобина Shyrai A1c -предназначен для количественного определения гликированного гемоглобина (HbA1c) в цельной крови человека. Использование исключительно медицинскими работниками. Диапазон измерения 4,0 ~ 15,0 % (20 ~ 140 ммоль/моль) Описание Один тест (картридж) содержит все необходимое для проведения одного теста. Интегрированное пробоотборное устройство имеет капиллярную трубку, которая должна быть заполнена материалами образца, а реакционный контейнер имеет место оптического считывания для измерения оптической плотности. Состав Компонент Протеаза Пероксидаза (хрен) Фруктозиламинокислотная оксидаза Хромоген Буферный раствор, поверхностно-активные вещества, наполнители и консерванты Комплектная упаковка 1, 10 или 25 тестов (картриджей) Shyrai A1c HbA1c 1 х Листок-вкладыш. Информация для пациента. Условия хранения и использования 1. Температура хранения +2 °С ~ +8 °С. Тест (картридж) стабилен до истечения срока годности, указанного на упаковке, при хранении в холодильнике при указанной температуре +2 °С ~ +8 °С. 2. Рабочая температура теста (картриджа) перед использованием +18 °C ~ +32 °C. Срок годности Срок годности - 12 месяцев с даты производства (см. на упаковке и в штрих-коде) Срок хранения после вскрытия комплектной упаковки (№1, №10 и №25) – 2 месяца.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Shyrai A1c HbA1c для определения гликированного гемоглобина №1, №10,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 Тест-полоска для полуколичественного и визуального определения содержания в моче микроальбумина, креатинина,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KF Stick 2MC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 Микроальбумин Сульфонефталеин 91.2 мг Лимонная кислота 23.0 мг Креатинин 3,5-динитробензойная кислота 27.2 мг Бензидин 294.0 мг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 Тест-полоска для полуколичественного и визуального определения содержания в моче микроальбумина, креатинина,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 размер 200х160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 размер 200х160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периниальным покрытием, с вырезом, размер 230* 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 размер 200х70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 размер 200х70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вырезом, размер 250*180см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вырезом, размер 250*180см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стерильный, одноразового применения, с длинным или коротким рукавом,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для хирурга состоит из туники и брюк. Туника прямого силуэта, перед и спинка цельнокроеные. Рукава втачные рубашечные длиной до запястья, по низу рукава притачана эластичная манжета, либо рукава рубашечные короткие. Горловина имеет "V" образный вырез. Брюки классической формы на завязках. Боковой шов отсутствует. Изготавливаются из нетканого материала типа СМС (Спанбонд Мелтблаун Спанбонд) с плотностью 28 г/м?, 40 г/м?. Стерилизация осуществляется газовым методом этилен-оксида или радиационным методом стерилизации.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стерильный, одноразового применения, с длинным или коротким рукавом,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форма "Бабочка", модификации RBP2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модификации RВP1, RВP2, RВP3-К противожидкостная, четырехслойная из нетканого материала, форма "Бабочка", с клапаном вдоха/выдоха и без клапана, с эластичными резинками крепления, с гибким носовым фиксатором. В своем составе имеет один слой –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форма "Бабочка", модификации RBP2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L - 5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L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L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(Спонж абдоминальный марлевый с рентгеноконтрастной пластиной, с петлей, 45×45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Спонж абдоминальный марлевый с рентгеноконтрастной пластиной, с петлей, 45×45 см- 1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Спонж абдоминальный марлевый с рентгеноконтрастной пластиной, с петлей, 45×45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М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М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M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М - 5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M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S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S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S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S - 5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М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ко1242,16льца L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L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S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S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L - 5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0,5л.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0,5 л (флакон полимерный 0,5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1,0 л. прямоугольный с настольным локтевым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1,0 л (флакон полимерный 1,0 л. прямоугольный с настольным локтевым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0,3л.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0,3 л (флакон полимерный 0,3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1,0 л. прямоугольный без дозатора.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1,0 л. (флакон полимерный 1,0 л. прямоугольный без дозатора)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1,0 л. цилиндрический с дозатором эйрлесс.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1,0 л (флакон полимерный 1,0 л. цилиндрический с дозатором эйрлесс)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0,09 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(флакон полимерный 0,09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флакон флакон полимерный 0,5 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0,5 л (флакон полимерный 0,5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0,3л.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0,3 л (флакон полимерный 0,3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0,09 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(флакон полимерный 0,09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1,0 л. цилиндрический с дозатором эйрлесс.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1,0 л (флакон полимерный 1,0 л. цилиндрический с дозатором эйрлесс)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1,0 л. прямоугольный без дозатора.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1,0 л (флакон полимерный 1,0 л. прямоугольный без дозатора)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1,0 л.прямоугольный с настольным локтевым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1,0 л (флакон полимерный 1,0 л. прямоугольный с настольным локтевым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по уходу за кожей рук.. Антисептическое средство выпускается в полимерных флаконах с распыляющим устройством (или без него) объемом: - флакон полимерный, 1,0 л. прямоугольный с настольным локтевым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1,0 л. (флакон полимерный 1,0 л. прямоугольный с настольным локтевым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5 451,27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по уходу за кожей рук.. Антисептическое средство выпускается в полимерных флаконах с распыляющим устройством (или без него) объемом: - флакон полимерный 0,3л.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0,3 л. (флакон полимерный 0,3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по уходу за кожей рук.. Антисептическое средство выпускается в полимерных флаконах с распыляющим устройством (или без него) объемом: - флакон полимерный 0,09 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(флакон полимерный 0,09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по уходу за кожей рук.. Антисептическое средство выпускается в полимерных флаконах с распыляющим устройством (или без него) объемом: - флакон полимерный, 1,0 л. цилиндрический с дозатором эйрлесс.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1,0 л. (флакон полимерный 1,0 л. цилиндрический с дозатором эйрлесс)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5 427,77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по уходу за кожей рук.. Антисептическое средство выпускается в полимерных флаконах с распыляющим устройством (или без него) объемом: - флакон полимерный 0,05 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0,5 л. (флакон полимерный 0,5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по уходу за кожей рук.. Антисептическое средство выпускается в полимерных флаконах с распыляющим устройством (или без него) объемом: - флакон полимерный, 1,0 л. прямоугольный без дозатора.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1,0 л. (флакон полимерный 1,0 л. прямоугольный без дозатора)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 из марли медицинской, нетканого полотна или ваты медицинской, имеющие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L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31G(0.25 x4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31G(0.25 x4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 x6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 x12.7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( 0.33 x12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 x8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(0.23х4мм)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 x5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 x8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(0.23х6мм)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 х6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(0.23х8мм)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 x10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 х12.7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 x8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29G (0.33 x6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 x6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 x5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 x8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(0.23x4мм)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(0.33x12мм)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(0.30x12.7мм)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(0.25x4мм)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(0.30x10мм)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(0.33x12,7мм)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(0.33x12.7мм)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(0.30x10мм)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(0.25x4мм)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(0.30х6мм)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31G(0.25x5мм)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29G (0.33x12мм)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30G (0.30х12.7мм)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модификации: со съемной иглой 26Gx1/2", 27Gx1/2", 30Gx5/16", 30Gx1/2", с несъемной иглой 30Gx5/16", 30Gx1/2", 31Gx1/2"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модификация: со съемной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объемами: 0,05мл; 0,1мл; 0,5мл; 1мл; 2мл; 2,5мл; 3мл; 5мл; 10мл с иглами: 27G*3/8", 26G*3/8", 23G*1", 25G*1"; 22G*1 1/4", 21G*1 1/2"; 18G*1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цилиндра с градуировкой, поршня, резинового уплотнительного кольца, иглы, защитного колпачка, металлического зажима (0,05 мл; 0,1 мл; 0,5 мл; 1 мл) или пластмассового устройства блокировки (2 мл; 2,5 мл; 3 мл; 5 мл; 10 мл), препятствующего повторное использование. Игла с трехгранной заточкой покрыта тонким слоем силикона. Конструкция шприца выполнена таким образом, что позволяет безошибочно заполнить шприц необходимым количеством препарата.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объемом 0,1 мл с иглой 27G*3/8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объемами: 0,05мл; 0,1мл; 0,5мл; 1мл; 2мл; 2,5мл; 3мл; 5мл; 10мл с иглами: 27G*3/8", 26G*3/8", 23G*1", 25G*1"; 22G*1 1/4", 21G*1 1/2"; 18G*1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цилиндра с градуировкой, поршня, резинового уплотнительного кольца, иглы, защитного колпачка, металлического зажима (0,05 мл; 0,1 мл; 0,5 мл; 1 мл) или пластмассового устройства блокировки (2 мл; 2,5 мл; 3 мл; 5 мл; 10 мл), препятствующего повторное использование. Игла с трехгранной заточкой покрыта тонким слоем силикона. Конструкция шприца выполнена таким образом, что позволяет безошибочно заполнить шприц необходимым количеством препарата.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объемом 0,5мл с иглой 23G*1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объемами: 0,05мл; 0,1мл; 0,5мл; 1мл; 2мл; 2,5мл; 3мл; 5мл; 10мл с иглами: 27G*3/8", 26G*3/8", 23G*1", 25G*1"; 22G*1 1/4", 21G*1 1/2"; 18G*1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цилиндра с градуировкой, поршня, резинового уплотнительного кольца, иглы, защитного колпачка, металлического зажима (0,05 мл; 0,1 мл; 0,5 мл; 1 мл) или пластмассового устройства блокировки (2 мл; 2,5 мл; 3 мл; 5 мл; 10 мл), препятствующего повторное использование. Игла с трехгранной заточкой покрыта тонким слоем силикона. Конструкция шприца выполнена таким образом, что позволяет безошибочно заполнить шприц необходимым количеством препарата.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объемом 0,05мл с иглой 27G*3/8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объемами: 0,05мл; 0,1мл; 0,5мл; 1мл; 2мл; 2,5мл; 3мл; 5мл; 10мл с иглами: 27G*3/8", 26G*3/8", 23G*1", 25G*1"; 22G*1 1/4", 21G*1 1/2"; 18G*1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цилиндра с градуировкой, поршня, резинового уплотнительного кольца, иглы, защитного колпачка, металлического зажима (0,05 мл; 0,1 мл; 0,5 мл; 1 мл) или пластмассового устройства блокировки (2 мл; 2,5 мл; 3 мл; 5 мл; 10 мл), препятствующего повторное использование. Игла с трехгранной заточкой покрыта тонким слоем силикона. Конструкция шприца выполнена таким образом, что позволяет безошибочно заполнить шприц необходимым количеством препарата.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объемом 1,0 мл с иглой 23G*1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1/2''; 50мл с иглой 18Gx1 1/2'', 21Gx1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объемом: 50мл с иглой 18Gx1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1.Защитный комбинезон с капюшоном (размерами: 46(M)-64(ХХХХXL), ростами 152-188, из них размер 54(XXL) и рост (176) по умолчанию) 2. Бахилы 3. Очки защитные 4. Маска фильтрующая 5. Перчатки латексные (размерами: S(6,5)-XL (9,5), из них размер М(7) по умолчанию) 6. Перчатки резиновые (нитриловые и/или виниловые, размерами: S(6,5)-XL (9,5), из них размер М(7) по умолчанию) 7. Салфетка одноразовая 8. Инструкция по медицинскому применению медицинского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1.Инструкция по медицинскому применению медицинского изделия,2. Перчатки резиновые (нитриловые и/или виниловые, размерами: S(6,5)-XL (9,5), из них размер М(7) по умолчанию),3. Перчатки латексные (размерами: S(6,5)-XL (9,5), из них размер М(7) по умолчанию), 4.Салфетка одноразовая, 5. Очки защитные , 6.Маска фильтрующая, 7.Бахилы, 8.Защитный комбинезон с капюшоном (размерами: 46(M)-64(XXXXXL), ростами 158-188, из них размер 54(XXL) и рост (176) по умолчанию)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AT Care №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 для измерения концентрации глюкозы в капиллярной крови в клинико-диагностических лабораториях, самоконтроль. Используется совместно с Экспресс-анализатором концентрации глюкозы, в капиллярной крови AT Care Используемый образец: Свежая капиллярная цельная кровь. Минимальный объем 1 мкл Гематокрит в диапазоне: 35-50% Диапазон измерения: 20-600 мг/дл (1,1-33,3 ммоль / л )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Повторяемость: средняя погрешность &lt; 5%; средний коэффициент вариации = 3,8%. Воспроизводимость: средняя погрешность &lt; 5%; средний коэффициент вариации = 3 , 5 % Среднее время для считывания: 5 секунд Температурный диапазон для использования тест-полоски: 1 0 - 4 0 ° C Срок хранения после первого вскрытия: 90 дней Срок годности: 24 месяца. В одной упаковке 50 штук тест-полосок.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AT Care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1/2''; 50мл с иглой 18Gx1 1/2'', 21Gx1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 3мл с иглой 23Gx11/2''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 мл, 2 мл, 2,5 мл, 3 мл, 5 мл, 10 мл, 20 мл, 50 мл с иглами 16Gx1 1/2", 18Gx1 1/2", 20Gx1 1/2", 21Gx1 1/2", 22Gx1 1/2",23Gx1", 23Gx1 1/2", 25Gx1", 26Gx1/2", 27Gx1/2"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 3мл с иглами 23Gx11/2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№11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№12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№13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№15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№15С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№16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№18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№19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№22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№23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№21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№25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 однокомпонентный Beestox®, дренируемый и недренируемый,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1: Калоприемник однокомпонентный недренируемый со встроенной гидроколлоидной адгезивной пластиной, отверстием 10-80 мм, нетканой прокладкой с двух сторон, без карбонового фильтра. Вариант исполнения 2: Калоприемник однокомпонентный недренируемый со встроенной гидроколлоидной адгезивной пластиной, отверстием 10-80 мм, нетканой прокладкой с двух сторон, с карбоновым фильтром. Вариант исполнения 3: Калоприемник однокомпонентный дренируемый со встроенной гидроколлоидной адгезивной пластиной, отверстием 10-80 мм, нетканой прокладкой с двух сторон, без карбонового фильтра, с зажимом. Вариант исполнения 4: Калоприемник однокомпонентный дренируемый со встроенной гидроколлоидной адгезивной пластиной, отверстием 10-80 мм, нетканой прокладкой с двух сторон, с карбоновым фильтром, с застежкой на липучку. Вариант исполнения 5: Калоприемник однокомпонентный детский дренируемый со встроенной гидроколлоидной адгезивной пластиной, с отверстием 10-50 мм, нетканой прокладкой с двух сторон, без карбонового фильтра, с зажимом. Недренируемый калоприемник предназначен для однократного применения, опорожнению не подлежит. Емкость дренируемого калоприемника имеет пластиковую застежку-зажим или застежку на липучке, позволяющие удалять содержимое и промывать калоприемник, не снимая его со стомы. В мешок интегрирован угольный фильтр, который нейтрализует неприятный запах и обеспечивает отток газов, предотвращая слипание стенок мешка. Срок хранения: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 однокомпонентный Beestox®, дренируемый и недренируемый, в различных вариантах исполнения Калоприемник однокомпонентный дренируемый со встроенной гидроколлоидной адгезивной пластиной, отверстием 10-80 мм, нетканой прокладкой с двух сторон, без карбонового фильтра, с зажимом.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различных основах представляют собой комбинированное изделие прямоугольной формы, включающее фиксирующую часть в виде основы-подложки из различных материалов с липким клеевым слоем; впитывающей подушечки из нетканого полотна; защитного покрытия для впитывающего слоя-подушечки; гладкого бумажного покрытия для защиты липкого слоя. В качестве материала основы могут быть использованы следующие материалы: адгезивный нетканый материал, адгезивный нетканый материал–заменитель шелка, адгезивная полиэтиленовая перфорированная пленка, адгезивная эластичная хлопчатобумажная ткань, адгезивная полимерная пленка. Клеевое покрытие: термоплавкий клей; Подушечка: нетканое полотно – спанлейс (вискоза + полиэфир). Защитное покрытие для впитывающего слоя-подушечки: полиэфирные текстурированные нити (DTY). Защитное бумажное покрытие для клеевого слоя, нанесенного на материал основы.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нетканой основе, размером 19мм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нетканой основе размерами: 19мм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различных основах представляют собой комбинированное изделие прямоугольной формы, включающее фиксирующую часть в виде основы-подложки из различных материалов с липким клеевым слоем; впитывающей подушечки из нетканого полотна; защитного покрытия для впитывающего слоя-подушечки; гладкого бумажного покрытия для защиты липкого слоя. В качестве материала основы могут быть использованы следующие материалы: адгезивный нетканый материал, адгезивный нетканый материал–заменитель шелка, адгезивная полиэтиленовая перфорированная пленка, адгезивная эластичная хлопчатобумажная ткань, адгезивная полимерная пленка. Клеевое покрытие: термоплавкий клей; Подушечка: нетканое полотно – спанлейс (вискоза + полиэфир). Защитное покрытие для впитывающего слоя-подушечки: полиэфирные текстурированные нити (DTY). Защитное бумажное покрытие для клеевого слоя, нанесенного на материал основы.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нетканой основе, размером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нетканой основе размерами: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различных основах представляют собой комбинированное изделие прямоугольной формы, включающее фиксирующую часть в виде основы-подложки из различных материалов с липким клеевым слоем; впитывающей подушечки из нетканого полотна; защитного покрытия для впитывающего слоя-подушечки; гладкого бумажного покрытия для защиты липкого слоя. В качестве материала основы могут быть использованы следующие материалы: адгезивный нетканый материал, адгезивный нетканый материал–заменитель шелка, адгезивная полиэтиленовая перфорированная пленка, адгезивная эластичная хлопчатобумажная ткань, адгезивная полимерная пленка. Клеевое покрытие: термоплавкий клей; Подушечка: нетканое полотно – спанлейс (вискоза + полиэфир). Защитное покрытие для впитывающего слоя-подушечки: полиэфирные текстурированные нити (DTY). Защитное бумажное покрытие для клеевого слоя, нанесенного на материал основы.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полимерной основе, размером 19мм х 72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полимерной основе размерами: 19мм х 72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30 см х 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"Н?рия" из нетканого материала одноразовые нестерильные размерами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"Нурия" из нетканого материала одноразовые нестерильные размерами 30 см х 40 см,плотность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Пилотка-колпак "Нәрия" из нетканого материала одноразовая нестерильная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Пилотка-колпак "Нәрия" из нетканого материала одноразовая нестерильная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нетканой основе, размером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70 см х 80 см, плотность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"Нәрия" из нетканого материала одноразовая стерильная, размерами (см): 70х70, пл.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нетканой основе, размером: 3,0смх5м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"Н?рия" из нетканого материала одноразовые нестерильные размерами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"Н?рия" из нетканого материала одноразовые нестерильные размерами 70см х 80см,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 рукав "Нәрия" на эндоскопический инструментарий из нетканого материла одноразовый стерильный – ЧР – 1, ЧР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 рукав "Нәрия" на эндоскопический инструментарий из нетканого материла одноразовый стерильный – ЧР – 1, 1. Чехол для ручки эндоскопа из мягкого трехслойного материала 25 см х 80 см с фиксирующими лентами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70х140, плотность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"Нәрия"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по основным местам измерения готовых изделий ±10%. Плотность от 17 до 60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"Нәрия" из нетканого материала одноразовые стерильные, плотность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размером 80см х 200см, плотность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гипоаллергенные, размером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гипоаллергенные, размером 3,0смх5м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"Нәрия"из нетканого материала одноразовый стерильный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по основным местам измерения готовых изделий ±10%. Плотность от 17 до 60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"Нәрия" из нетканого материала одноразовый стерильный, плотностью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"Нәрия"из нетканого материала одноразовый стерильный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по основным местам измерения готовых изделий ±10%. Плотность от 17 до 60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"Нәрия" из нетканого материала одноразовый стерильный, плотностью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полиуретановая пленка, антиадгезионная бумага, нетканый материал, нетканый материал типа спанлейс (вискоза+полиэфир), клеевое покрытие.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размером 6 х 7см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160смх210см, плотность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малая операционная из нетканого материала одноразовая стерильная размерами 120х160см,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нетканой основе с абсорбирующей подушечкой, стерильная, одноразовая, размерами 10см х 35см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Неонатолога из нетканого материала одноразовый стерильный - КН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Неонатолога из нетканого материала одноразовый стерильный - КН, 1 Простыня ламинированная 80 см х 60 см с отверстием 4,5 см х 7,2 см - 1 шт.; 2 Простыня ламинированная 80 см х 60 см - 1 шт.; 3 Салфетка бумажная 20 см х 20 см - 4 шт.; 4 Халат медицинский (S, M, L, XL) - 1 шт.; 5 Шапочка - берет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1/2''; 50мл с иглой 18Gx1 1/2'', 21Gx1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 10 мл с иглой 21Gx1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65х30мм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различных основах представляют собой комбинированное изделие прямоугольной формы, включающее фиксирующую часть в виде основы-подложки из различных материалов с липким клеевым слоем; впитывающей подушечки из нетканого полотна; защитного покрытия для впитывающего слоя-подушечки; гладкого бумажного покрытия для защиты липкого слоя. В качестве материала основы могут быть использованы следующие материалы: адгезивный нетканый материал, адгезивный нетканый материал–заменитель шелка, адгезивная полиэтиленовая перфорированная пленка, адгезивная эластичная хлопчатобумажная ткань, адгезивная полимерная пленка. Клеевое покрытие: термоплавкий клей; Подушечка: нетканое полотно – спанлейс (вискоза + полиэфир). Защитное покрытие для впитывающего слоя-подушечки: полиэфирные текстурированные нити (DTY). Защитное бумажное покрытие для клеевого слоя, нанесенного на материал основы.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полимерной основе, размером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полимерной основе размерами: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65х56мм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стерильный, однократного применения "Нәрия"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состоит из цельной цилиндрической ручки, на противоположных концах которой размещены две лопаточки различной формы. Более длинный и узкий конец используется для получения материала с поверхности зева цервикального канала, другой - более низкий и широкий - для получения материала с поверхности шейки матки. Материал изготовления - гранулы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стерильный, однократного применения "Нәрия"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"Нәрия" одноразовая, 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 Материал изготовления - гранулы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"Нәрия" одноразовая, 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Шапочка-берет "Нәрия" из нетканого материала одноразовая нестерильная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Шапочка-берет "Нәрия" из нетканого материала одноразовая нестерильная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стерильный, объем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стерильный, объем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бумажной основе, размером: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"Нәрия" из нетканого материала одноразовая стерильная, размерами (см): 40х70, пл.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"Нәрия" из нетканого материала одноразовая стерильная, размерами (см): 40х80, плотность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нетканой основе. Лейкопластыри "НҚрия" на нетканой основе размерами: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"Нәрия" из нетканого материала одноразовая стерильная, размерами (см): 40х80; Плотность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гипоаллергенные, размером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"Нәрия" из нетканого материала одноразовая стерильная, размерами (см): 70х70, пл.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70 см х 80 см, плотность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80х140, плотностью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70х80см, пл. 40 г/кв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80х140, плотность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80х140см, пл.25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операционная из нетканого материала одноразовая стерильная размерами 80х100см,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нетканой основе, размером: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"Нәрия" из нетканого материала одноразовый нестерильный – 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"Нәрия" из нетканого материала одноразовый нестерильный – Ф, плотность - 28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110х140см, плотность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нетканой основе с абсорбирующей подушечкой, стерильная, одноразовая, размером 5см х 7,2см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80смх200см, плотность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"Н?рия"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80х140см, пл. 40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"НҚрия" послеоперационная адгезивная на нетканой основе с абсорбирующей подушечкой, стерильная, одноразовая размерами: 6см х 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"Нәрия" из нетканого материала одноразовый нестерильный – 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"Нәрия" из нетканого материала одноразовый нестерильный – Ф, плотность - 40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80х90см, пл.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140х200, плотностью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полиуретановая пленка, антиадгезионная бумага, нетканый материал, нетканый материал типа спанлейс (вискоза+полиэфир), клеевое покрытие.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размером 6,5 х 8,5см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нетканой основе с абсорбирующей подушечкой, стерильная, одноразовая размерами: 10см х 15см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140смх200см, плотность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нетканой основе с абсорбирующей подушечкой, стерильная, одноразовая размерами: 10см х 20см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полимерной основе с абсорбирующей подушечкой, стерильная, одноразовая, размером 9см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нетканой основе с абсорбирующей подушечкой, стерильная, одноразовая, размерами 10см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размером 160см х 200см, плотность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гипоаллергенные, размером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размерами 140см х 200см, плотностью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полиуретановая пленка, антиадгезионная бумага, нетканый материал, нетканый материал типа спанлейс (вискоза+полиэфир), клеевое покрытие.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 укрепляющими полосками, стерильная, одноразовая, размером 7 х 8,5см, (прямоугольной формы)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противожидкостная, четырехслойная N95 NR, одноразовая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четырехслойный респиратор в форме "утиного клюва". В верхней части маски в материал вставлена проволока, резинки вклеены в края маски. Не содержит латекса. Содержит фильтрующий элемент свободный от стекловолокна. Материалы изготовления: нетканое полотно СС (спанбонд+спанбонд); проволока алюминиевая; пленка полиэтиленовая; нетканое полотно РЕТ (Полиэтилентерефталат); нетканый материал Мелтблаун (соответствует стандарту N95); эластичная лента (резинка).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противожидкостная, четырехслойная N95 NR, одноразовая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180х200, пл.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FFP1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FFP1);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FFP1 NR (без клапана)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FFP1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FFP1);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одноразовая,четырехслойная FFP1 NR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FFP2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одноразовая,четырехслойная FFP2 NR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обработки ран одноразовый стерильный – КОР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обработки ран одноразовый стерильный – КОР, Марлевые шарики (тампоны) – 5 шт. - Перчатки латексные – 1 пара - Пластиковый пинцет – 1 шт. - Салфетки из нетканого материала размерами 7 см х 7 см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140х200, плотностью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FFP1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FFP1 NR (без клапана)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FFP1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FFP1 NR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полимерной основе с абсорбирующей подушечкой, стерильная, одноразовая, размером 9см х 35см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"Н?рия" смотровой гинекологический одноразовый стерильный -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СМС (спанбонд+мельтблаун+спанбонд); нетканый материал СС (спанбонд+спанбонд); нетканый материал Мелтблаун (МБ); Полистирол (PS); Полиэтилен высокой плотности (HDPE). Салфетка 70см х 80см, нетканый материал СС, цвет голубой, однослойная, прямоугольной формы, плотность 10 до 300 г/м²; Бахилы высокие, нетканый материал СС, цвет голубой, плотность от 17 до 60 г/м²; Маска медицинская трехслойная на резинках, нетканый материал СМС, нетканый материал Мельтблаун, нетканый материал СС, цвет голубой, плотность от 60 до 100 г/м²; Шапочка-берет, нетканый материал СС, цвет голубой, плотность от 17 до 60 г/м²; Зеркало гинекологическое по Куско одноразовое, Полистирол (PS); Полиэтилен высокой плотности (HDPE); Перчатки латексные размером М, латекс, цвет белый; Шпатель Эйра - ложка Фолькмана, Полиэтилен высокой плотности (HDPE). В комплект изделий "Нәрия" смотровой гинекологический одноразовый стерильный - КГ входит 1 пара перчаток латексных размером М и 1 шт. зеркало гинекологическое по Куско от одного из заявленных производителей. Размер зеркала гинекологического по Куско определяется требованиями заказчика.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"Нәрия" смотровой гинекологический одноразовый стерильный -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операционная из нетканого материала одноразовая стерильная размерами 80х100см,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размером 160см х 200см, плотность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160смх210см, плотность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полиуретановая пленка, антиадгезионная бумага, нетканый материал, нетканый материал типа спанлейс (вискоза+полиэфир), клеевое покрытие.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 укрепляющими полосками, стерильная, одноразовая, размером 8,5 х 10,5см (овальной формы)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 КХ-1, КХ-2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СМС (спанбонд+мельтблаун+спанбонд); нетканый материал СС (спанбонд+ спанбонд); ламинированный нетканый материал (РЕ+РР); нетканый материал Мельтблаун (МБ). Халат хирургический размером XL, нетканый материал СМС, цвет голубой, плотность от 17 до 80 г/м²; Пилотка-колпак, нетканый материал СМС, цвет голубой, плотность от 17 до 60 г/м²; Бахилы высокие, нетканый материал СС, цвет голубой, плотность от 17 до 60 г/м²; Маска медицинская трехслойная на резинках, нетканый материал СМС, нетканый материал Мельтблаун, нетканый материал СС, цвет голубой, плотность от 60 до 100 г/м²; Фартук ламинированный, ламинированный нетканый материал, цвет голубой, плотность от 17 до 60 г/м²; Шапочка-берет, нетканый материал СС, цвет голубой, плотность от 17 до 60 г/м²; Бахилы низкие, нетканый материал СС, цвет голубой,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КХ-2, 1. Халат хирургический размером XL - 1 шт. 2. Шапочка-берет - 1 шт. 3. Бахилы низкие - 1 пара 4. Маска медицинская трҰхслойная на резинках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снятия швов, одноразовый стерильный – КСШ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 Не токсичен. Только для одноразового применения. Вариант исполнения:Комплект "Нәрия" для снятия швов, одноразовый стерильный – КСШ, Перчатки латексные – 1 пара - Нож для снятия швов (скальпель №12) – 1 шт. - Салфетки из нетканого материала размерами 7 см х 7 см – 2 шт. - Пластиковый пинцет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снятия швов, одноразовый стерильный – КСШ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большая операционная из нетканого материала одноразовая стерильная размерами 160х190см,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160х240, пл. 40 г/кв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размерами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халат хирургический нетканый частично ламинированный с 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изготовления: нетканый материал СС (спанбонд-спанбонд); нетканый материал СМС (спанбонд-мельтблаун-спанбонд);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размером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2., размером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размерами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халат хирургический нетканый частично ламинированный с 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изготовления: нетканый материал СС (спанбонд-спанбонд); нетканый материал СМС (спанбонд-мельтблаун-спанбонд);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размером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2., размером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FFP3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исполнения:Противожидкостная маска "Нәрия" одноразовая, четырехслойная FFP3 NR (без клапана)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2., размером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размерами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халат хирургический нетканый частично ламинированный с 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изготовления: нетканый материал СС (спанбонд-спанбонд); нетканый материал СМС (спанбонд-мельтблаун-спанбонд);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размерами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аборта одноразовый стерильный – КОБ –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аборта одноразовый стерильный – КОБ – 7, Салфетка бумажная впитывающая 22 см х 23 см – 4 шт. - Подстилка впитывающая трехслойная, из нетканого материала 60 см х 60 см – 1 шт. - Простыня операционная из нетканого материала 160 см х 190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цистоскопии, одноразовый, стерильный - КОБ-21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цистоскопии, одноразовый, стерильный - КОБ-21, 1. Бахилы высокие 70 х 120см, пл. 40 г/м кв. - 1 пара, 2. Простыня на операционный стол 110 х 160см, пл. 40 г/м кв. - 1 шт. 3. Салфетка 45 х 70см с адгезивным отверстием диаметром 7см, пл. 40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"Нәрия"из нетканого материала для покрытия инструментального стола одноразовый, стерильный – КОБ –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 Вариант исполнения:Комплект "Нәрия"из нетканого материала для покрытия инструментального стола одноразовый, стерильный – КОБ – 16, Карман с адгезивным краем 20 см х 40 см – 1 шт. - Чехол Мейо на инструментальный стол комбинированный 80 см х 145 см – 1 шт. - Карман с адгезивным краем 35 см х 40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"Нәрия"из нетканого материала для покрытия инструментального стола одноразовый, стерильный – КОБ – 16, Карман с адгезивным краем 20 см х 40 см – 1 шт. - Чехол Мейо на инструментальный стол комбинированный 80 см х 145 см – 1 шт. - Карман с адгезивным краем 35 см х 40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FFP3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FFP3 NR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малая операционная из нетканого материала одноразовая стерильная размерами 120х160см, пл.40г/кв.м и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операционных покрытий офтальмологический из нетканого материала одноразовый стерильный – КОПОФ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операционных покрытий офтальмологический из нетканого материала одноразовый стерильный – КОПОФ №3, 1. Простыня из нетканого материала 150 см х 200 см – 1 шт.2. Простыня из нетканого материала 170 см х 260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FFP3 NR (с клапаном)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нетканый материал Мелтблаун (соответствует стандарту FFP3); нетканый плотный материал (РР);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FFP3 NR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 - 1.1, 1. Простыня на операционный стол 190 см х 160 см – 1 шт. 2. Простыня с адгезивным краем, из нетканого материала 90 см х 80 см – 1 шт. 3. Простыня из нетканого материала 160 см х 100 см, с вырезом 7 см х 40 см и адгезивным краем – 1 шт. 4. Чехол Мейо на инструментальный стол влагонепроницаемый, из нетканого материала 145 см х 80 см – 1 шт. 5. Адгезивная лента операционная, из нетканого материала 10 см х 50 см – 1 шт. 6. Салфетка бумажная впитывающая 22 см х 23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аборта, одноразовый, стерильный - КОБ-26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 нетканое полотно Airlaid из целлюлозных и синтетических волокон; ламинированное нетканое полотно (РЕ+СС).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аборта, одноразовый, стерильный - КОБ-26, 1. Простыня операционная 160 х 190см, пл. 40г/м кв. - 1 шт. 2. Подстилка-пеленка впитывающая трехслойная 60 х 60см, пл. 240 г/м кв. - 1 шт. 3. Салфетка впитывающая бумажная 22 х 23см - 4 шт. 4. Рубашка для роженицы размером L, пл. 25 г/м кв. - 1 шт. 5. Прокладка женская гигиеническая - 2 шт. 6. Шапочка клип-берет, пл. 18 г/м кв. - 1 шт. 7. Бахилы высокие 31,5/41,5 х 50см пл. 40 г/м кв.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постельного белья одноразовый стерильный – КПБС, КПБС-1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постельного белья одноразовый стерильный – КПБС, 1. Наволочка 80 см х 70 см – 1 шт. 2. Простыня 200 см х 160 см – 1 шт. 3. Пододеяльник 200 см х 160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большая операционная из нетканого материала одноразовая стерильная размерами 160х190см,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цистоскопии одноразовый стерильный - КОБ –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цистоскопии одноразовый стерильный - КОБ – 19, Бахилы высокие 120 см х 70 см – 1 пара - Простыня на инструментальный стол 120 см х 140 см – 1 шт. - Простыня 180 см х 120 см, с отверстием в области промежности 9 см х 15 см с расположенном по центру, с боковыми вырезами для ног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1 Простыня операционная 190 см х 160 см из нетканого материала – 1 шт. 2.Простыня операционная 160 см х 100 см с вырезом 7 см х 40 см из нетканого материала с адгезивным краем – 1 шт. 3. Простыня операционная 175 см х 160 см из нетканого материала с адгезивным краем – 1 шт. 4. Салфетка 80 см х 75 см из нетканого материала с адгезивным краем – 1 шт. 5. Адгезивная лента операционная 10 см х 50 см из нетканого материала – 2 шт. 6. Салфетка 22 см х 23 см впитывающая из бумаги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перинеальным покрытием, с вырезом, из нетканого материала одноразовая стерильная размерами 230х180 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впитывающая, с отверстием диаметром 7,5 см с адгезивным слоем, карманом с фиксатором, из нетканого материала одноразовая стерильная размерами 120 х 120см,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постельного белья одноразовый стерильный – КПБС, КПБС-1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постельного белья одноразовый стерильный – КПБС-1, 1. Наволочка 60 см х 60 см – 1 шт. 2. Простыня 210 см х 160 см – 1 шт. 3. Наматрасник 210 см х 90 см – 1 шт. 4. Пододеяльник 210 см х 140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Комплект"Нәрия" операционных покрытий для Травматологии из нетканого материала одноразовый стерильный -КОПТ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Комплект"Нәрия" операционных покрытий для Травматологии из нетканого материала одноразовый стерильный -КОПТ, 1.Простыня с адгезивным краем 200 см х 140 см - 1 шт. 2.Простыня хирургическая 200 см х 140 см с U образным вырезом 20 см х 60 см с адгезивными краями - 1 шт. 3. Простыня 200 см х 140 см на операционный стол - 1 шт. 4 Чехол на руку/ногу 30 см х 70 см - 1 шт. 5 Адгезивная лента 4 см х 50 см - 1 шт. 6 Чехол Мейо на инструментальный стол 140 см х 80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 - 1.4, 1. Простыня 180 см х 140 см, с адгезивным краем - 1 шт. 2. Простыня 70 см х 90 см, с адгезивным краем – 1 шт. 3. Простыня 150 см х 125 см с U-образным вырезом 7 см х 40 см и адгезивным слоем вокруг – 1 шт. 4. Чехол Мейо на инструментальный стол комбинированный 80 см х 145 см – 1 шт. 5. Салфетка бумажная впитывающая 25 см х 25 см – 4 шт. 6. Простыня на операционный стол 180 см х 140 см – 1 шт. 7. Адгезивная лента операционная 5 см х 50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липосакции, одноразовый стерильный – КОБ - 6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липосакции, одноразовый стерильный – КОБ - 6, 1. Простыня с адгезивным краем, из нетканого материала 90 см х 80 см – 2 шт. 2. Простыня с адгезивным краем, из нетканого материала 160 см х 150 см – 1 шт. 3. Простыня с адгезивным краем, из нетканого материала 160 см х 120 см – 1 шт. 4. Салфетка впитывающая 45 см х 45 см – 1 шт. 5. Бахилы высокие из нетканого материала 120 см х 75 см – 1 пара 6. Адгезивная лента 50 см х 10 см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операции на позвоночнике, одноразовый стерильный – КОБ – 2, КОБ –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операции на позвоночнике, одноразовый стерильный – КОБ – 2, 1. Простыня операционная из нетканого материала 160 см х 110 см – 2 шт. 2. Простыня из нетканого материала 300 см х 160 см, с отверстием 7 см х 18 см с инцизной пленкой – 1 шт. 3. Салфетка бумажная впитывающая 22 см х 23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впитывающая, с отверстием диаметром 7,5 см с адгезивным слоем, карманом с фиксатором, из нетканого материала одноразовая стерильная размерами 120 х 120см,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 - 1.2, 1. Простыня из нетканого материала 150 см х 200 см – 1 шт.; 2. Простыня для инструментального стола 80 см х 145 см – 1 шт.; 3. Простыня адгезивная 75 см х 75 см – 1 шт.; 4. Простыня адгезивная 200 см х 200 см – 1 шт.; 5. Простыня 125 см х 150 см с адгезивным разрезом 7 см х 40 см – 1 шт.; 6. Адгезивная лента операционная 10 см х 50 см – 2 шт.; 7. Салфетка бумажная 33 см х 33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основной хирургии, одноразовый, стерильный - КОБ-23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основной хирургии, одноразовый, стерильный - КОБ-23, 1. Чехол на инструментальный стол комбинированный 80 х 145см, пл. 30 г/м кв. - 1 шт., 2. Простыня с адгезивным краем 160 х 240см, пл. 40 г/м кв. - 1 шт., 3. Простыня с адгезивным краем 160 х 180см, пл. 40 г/м кв. - 1 шт. , 4. Простыня с адгезивным краем 80 х 100см, пл. 40 г/м кв. - 1 шт., 5. Лента операционная 10 х 50см, пл. 40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комплект "Нәрия" хирургический из нетканого материала для абдоминальных операций одноразовый стерильный – КОБ –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комплект "Нәрия" хирургический из нетканого материала для абдоминальных операций одноразовый стерильный – КОБ –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 КОБ – 13.1, КОБ – 13.2, КОБ –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 + спанбонд), ламинированное нетканое полотно (РЕ+РР), Santeys VF 54 (вискоза + ПЭ пленка), Перфорированный спанлейс (вискоза 70% + полиэфир 30%), Спанлейс (50 % вискоза + 50 % полиэфир) Предельные отклонения от номинальных размеров по основным местам измерения готовых изделий ±10%. Предельные отклонения от номинальных значений плотности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13.3, 1. Простыня 240 см х 180 см, пл. 40 г/м.кв., с U-образным вырезом 20 см х 60 см и адгезивным слоем вокруг – 1 шт. 2. Простыня 180 см х 140 см с адгезивным краем, пл. 40 г/м.кв. – 1 шт. 3. Чехол Мейо комбинированный на инструментальный стол 80 см х 145 см, пл. 30 г/м.кв.– 1 шт. 4. Чехол на руку 80 см х 20 см, пл. 25 г/м.кв. – 1 шт. 5. Салфетка впитывающая бумажная 25 см х 25 см – 4 шт. 6. Адгезивная лента операционная 2,5 см х 30 см – 1 шт. 7. Простыня 180 см х 140 см на операционный стол, пл. 40 г/м.кв.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урологических операций одноразовый, стерильный - КОБ-12, КОБ-12.1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урологических операций одноразовый, стерильный - КОБ-12, 1. Простыня из нетканого материала 150 см х 200 см – 1 шт. 2. Простыня с защитным покрытием для ног 150 см х 200 см – 1 шт. 3. Адгезивная лента 10 см х 50 см – 1 шт. 4. Салфетка бумажная 33 см х 33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комплект "Нәрия" хирургический из нетканого материала для абдоминальных операций, одноразовый, стерильный - КОБ-29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 ламинированное нетканое полотно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комплект "Нәрия" хирургический из нетканого материала для абдоминальных операций, одноразовый, стерильный - КОБ-29, 1.Чехол на инструментальный стол комбинированный 80 х 145см, пл. 30 г/м кв. - 1 шт. 2. Простыня с адгезивным краем 80 х 90см, пл. 40 г/м кв. - 2 шт. 3. Простыня на операционный стол 160 х 190см, пл. 40 г/м кв. - 1 шт. 4. Салфетки бумажные 33 х 33см - 4 шт. 5. Простыня с адгезивным краем 160 х 180см, пл. 40 г/м кв. - 1 шт. 6. Простыня с адгезивным краем 160 х 240см, пл. 40 г/м кв. - 1 шт. 7. Лента операционная 10 х 50см, пл. 40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Универсальный комплект "Нәрия" хирургический из нетканого материала для абдоминальных операций одноразовый стерильный – КОБ –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Универсальный комплект "Нәрия" хирургический из нетканого материала для абдоминальных операций одноразовый стерильный – КОБ – 9, Простыня с адгезивным краем 150 см х 240 см – 1 шт. - Простыня с адгезивным краем 75 см х 90 см – 2 шт. - Простыня из нетканого материала 150 см х 200 см – 1 шт. - Простыня для инструментального стола 80 см х 145 см – 1 шт. - Простыня 75 см х 90 см – 1 шт. - Адгезивная лента 10 см х 50 см – 1 шт. - Простыня с адгезивным краем 170 см х 175 см – 1 шт. - Салфетка бумажная 33 см х 33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ламинэктомии одноразовый стерильный – КОБ –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ламинэктомии одноразовый стерильный – КОБ – 5, 1. Простыня операционная 190 см х 160 см из нетканого материала – 1 шт. 2.Простыня для ламинэктомии 160 см х 300 см из нетканого материала с вырезом 20 см х 30 см с инцизной пленкой – 1 шт. 3. Салфетка 80 см х 90 см из нетканого материала с адгезивным краем – 4 шт. 4. Салфетка 22 см х 23 см бумажная впитывающая – 3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вырезом, из нетканого материала одноразовая стерильная размерами 250х180 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"Нәрия"из нетканого материала для общей хирургии одноразовый, стерильный – КОБ –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"Нәрия"из нетканого материала для общей хирургии одноразовый, стерильный – КОБ – 15, Простыня 75 см х 90 см с адгезивным краем – 2 шт. - Простыня на инструментальный стол 150 см х 190 см – 1 шт. - Простыня 150 см х 250 см с адгезивным краем – 1 шт. - Салфетка впитывающая из нетканого материала 30 см х 40 см – 4 шт. - Чехол Мейо на инструментальный стол комбинированный 80 см х 145 см – 1 шт. - Простыня 175 см х 180 см с адгезивным краем – 1 шт. - Адгезивная лента операционная 10 см х 50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 "Нәрия" для хирургии из нетканого материала, одноразовый, стерильный - КОПОФ №4, КОПОФ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СС (спанбонд+спанбонд),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 "Нәрия" для хирургии из нетканого материала, одноразовый, стерильный - КОПОФ №4, 1. Простыня операционная 160 х 190см, пл. 40 г/м кв. - 1 шт. 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 3. Салфетка впитывающая из бумаги 22 х 23см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размерами S,M.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размером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размером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хирургического "Нәрия" из нетканого материала для операций на голове и шее, одноразовый, стерильный - КОБ-24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 нетканое полотно СМС (спанбонд+мельтблаун+спанбонд); ламинированное нетканое полотно (РЕ+СС).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хирургического "Нәрия" из нетканого материала для операций на голове и шее, одноразовый, стерильный - КОБ-24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 "Нәрия" для хирургии из нетканого материала, одноразовый, стерильный - КОПОФ №4, КОПОФ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СС (спанбонд+спанбонд),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 "Нәрия" для хирургии из нетканого материала, одноразовый, стерильный - КОПОФ №4.1, 1. Простыня операционная 160 х 190см, пл. 40 г/м кв. - 1 шт. 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 3. Салфетка впитывающая из бумаги 22 х 23см - 2 шт. 4. Простыня для инструментального стола 160 х190см, пл. 30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для проктологической операции одноразовый стерильный – КОБ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для проктологической операции одноразовый стерильный – КОБ – 10, 1. Простыня из нетканого материала 150 см х 200 см – 1 шт. 2. Простыня для инструментального стола 80 см х 145 см – 1 шт. 3. Простыня 75 см х 90 см – 1 шт. 4. Простыня 260 см х 320 см с двумя разрезами и защитным покрытием для ног – 1 шт. 5. Адгезивная лента 2 см х 33 см – 2 шт. 6. Адгезивная лента 10 см х 50 см – 1 шт. 7. Салфетка бумажная 33 см х 33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для ангиографии с двумя отверстиями, из нетканого материала одноразовая стерильная размерами 300х180см,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"Нәрия" из нетканого материала для детской хирургии, одноразовый, стерильный - КОБ-28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 нетканое полотно СМС (спанбонд+мельтблаун+спанбонд); нетканое полотно перфорированный Спанлейс (Вискоза+полиэфир); ламинированное нетканое полотно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"Нәрия" из нетканого материала для детской хирургии, одноразовый, стерильный - КОБ-28, 1. Чехол на инструментальный стол комбинированный 80 x 145см, пл. 30 г/м кв. - 1 шт. 2. Простыня с адгезивным краем 70 x 80см, пл. 40 г/м кв. - 2 шт. 3. Простыня с адгезивным краем 175 x 180см, пл. 40 г/м кв. - 1 шт. 4. Простыня с адгезивным краем 160 x 240см, пл. 40 г/м кв. - 1 шт. 5. Простыня для операционного стола 160 x 190см, впитывающая зона 80 x 190см, пл. 40 г/м кв. - 1 шт. 6. Операционная лента 10 x 50см - 1 шт. 7. Салфетка бумажная 33 х 33см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6 066,23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операционных покрытий для Травматологии из нетканого материала одноразовый стерильный – КОПТ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операционных покрытий для Травматологии из нетканого материала одноразовый стерильный – КОПТ – 1, Простыня 75 см х 90 см, с адгезивным краем - 1 шт. - Салфетка из нетканого материала впитывающая 30 см х 40 см - 2 шт. - Простыня 150 см х 190 см на инструментальный стол - 1 шт. - Чехол Мейо на инструментальный стол комбинированный 80 см х 145 см - 1 шт. - Простыня 175 см х 270 см, с вырезом 45 см х 65 см с покрытием на подлокотники - 1 шт. - Бахила 33 см х 110 см - 1 шт. - Адгезивная лента 9 см х 50 см - 1 шт. - Простыня 225 см х 260 см, с вырезом 10 см х 100 см - 1 шт. - Простыня 150 см х 180 см, с адгезивным краем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"Нәрия"из нетканого материала операционный для струмэктомии одноразовый, стерильный – КОБ –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"Нәрия"из нетканого материала операционный для струмэктомии одноразовый, стерильный – КОБ – 17, Простыня 225 см х 240 см, с вырезом 20 см х 20 см с адгезивным краем вокруг и с дополнительным впитывающим слоем вокруг области операционного поля – 1 шт. - Салфетка впитывающая 30 см х 40 см – 4 шт. - Простыня на инструментальный стол 150 см х 190 см – 1 шт. - Чехол Мейо на инструментальный стол комбинированный 80 см х 145 см – 1 шт. - Простыня 150 см х 260 см с вырезом 20 см х 60 см с адгезивным краем вокруг и дополнительным впитывающим слоем вокруг области операционного поля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для лапаротомии с отверстием размером 32х28 см, инцизной пленкой, с карманами, и двумя держателями в виде "застежки-липучки", из нетканого материала одноразовая стерильная размерами 280х180см,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 КОБ – 13.1, КОБ – 13.2, КОБ –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 + спанбонд), ламинированное нетканое полотно (РЕ+РР), Santeys VF 54 (вискоза + ПЭ пленка), Перфорированный спанлейс (вискоза 70% + полиэфир 30%), Спанлейс (50 % вискоза + 50 % полиэфир) Предельные отклонения от номинальных размеров по основным местам измерения готовых изделий ±10%. Предельные отклонения от номинальных значений плотности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13.2, 1. Простыня для артроскопии 200 см х 300 см с эластичным отверстием диаметром 7 см, пл. 54 г/м.кв. – 1 шт. 2. Чехол Мейо комбинированный на инструментальный стол 80 см х 145 см, пл. 30 г/м.кв. – 1 шт. 3. Бахила 33 см х 55 см, пл. 40 г/м.кв. – 1 шт. 4. Простыня 100 см х 80 см, пл. 40 г/м.кв. – 1 шт. 5. Адгезивная лента операционная 10 см х 50 см – 2 шт. 6. Чехол для шнура 15 см х 240 см, пл. 30 г/м.кв., с картонным держателем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для ангиографии с двумя отверстиями, из нетканого материала одноразовая стерильная размерами 300х180см,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перинеальным покрытием, с вырезом, из нетканого материала одноразовая стерильная размером 230х180 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стерилизации: оксидом этилена. Гарантийный срок годности: 18 месяцев со дня стерилизации для пробирок , 3 года для воронок, капилляров, несущих пробирок и держателя. Пробирки с различными наполнителями и без, капилляры, воронки, держатели поставляются в групповой фасовке по 100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 Внутренний объем капилляра 80 мкл.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Капилляры из полипропилена. Внутренний объем капилляра 80 мкл.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стерилизации: оксидом этилена. Гарантийный срок годности: 18 месяцев со дня стерилизации для пробирок , 3 года для воронок, капилляров, несущих пробирок и держателя. Пробирки с различными наполнителями и без, капилляры, воронки, держатели поставляются в групповой фасовке по 100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 Вакуумные пробирки (стеклянные, 13х50 мм)для гематологических исследований ЭДТА К2, объем забираемой крови 1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стерилизации: оксидом этилена. Гарантийный срок годности: 18 месяцев со дня стерилизации для пробирок , 3 года для воронок, капилляров, несущих пробирок и держателя. Пробирки с различными наполнителями и без, капилляры, воронки, держатели поставляются в групповой фасовке по 100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 Вакуумные пробирки с капилляром для гематологических исследований ЭДТА К3, объем забираемой крови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 синтетический капиллярный высокопоточный Revaclear 300, Revaclear 400, Revaclear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Revaclear 300 и Revaclear 400 предназначены для лечения острой и хронической почечной недостаточности с помощью гемодиализа или гемодиафильтрации. Мембрана, применяемая в этом устройстве, представляет собой смесь из ПАЭС/ПВП. Кровь поступает через входной порт и распространяется по полым волокнам. Каждое полое волокно имеет внутренний диaметр приблизительно 190 микрон (внутренний диаметр полого волокна) и толщину оболочки 35 микрон. Количество полых волокон в каждом диализаторе прибл. 12000 (Revaclear 400), прибл. 9600 (Revaclear 300). Протяженность активной мембраны 236 мм во всех изделиях Revaclear. Площадь поверхности мембраны 1,8 квадратных метров (Revaclear 400), 1,4 квадратных метров (Revaclear 300). На каждом конце устройства полые волокна герметизированы полиуретаном для отделения отсека крови от отсека фильтрата. Корпус и коллектор данного диализатора изготовлены из поликарбоната. Посредством гидростатического или трансмембранного давления, которые создаются сочетанием положительного и отрицательного давления в области мембраны, жидкая часть плазмы, наряду с некоторыми растворенными веществами с более низкой молекулярной массой, проходит через мембрану в фильтрат или в отсек устройства, предназначенный для диализата. В процессе гемодиализа уремические токсины и продукты жизнедеятельности поступают из крови пациента в данное устройство посредством конвекции и диффузии через мембрану и далее, в счетчик потока протекающей диализной жидкости. Диализат выводится из устройства через порт вывода диализата.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 синтетический капиллярный высокопоточный Revaclear 300. Мембрана, применяемая в этом устройстве, представляет собой смесь из ПАЭС/ПВП. Кровь поступает через входной порт и распространяется по полым волокнам. Каждое полое волокно имеет внутренний диaметр приблизительно 190 микрон (внутренний диаметр полого волокна) и толщину оболочки 35 микрон. Количество полых волокон в каждом диализаторе прибл. прибл. 9600 (Revaclear 300). Протяженность активной мембраны 236 мм во всех изделиях Revaclear. Площадь поверхности мембраны 1,4 квадратных метров (Revaclear 300). На каждом конце устройства полые волокна герметизированы полиуретаном для отделения отсека крови от отсека фильтрата. Корпус и коллектор данного диализатора изготовлены из поликарбоната. Посредством гидростатического или трансмембранного давления, которые создаются сочетанием положительного и отрицательного давления в области мембраны, жидкая часть плазмы, наряду с некоторыми растворенными веществами с более низкой молекулярной массой, проходит через мембрану в фильтрат или в отсек устройства, предназначенный для диализата. В процессе гемодиализа уремические токсины и продукты жизнедеятельности поступают из крови пациента в данное устройство посредством конвекции и диффузии через мембрану и далее, в счетчик потока протекающей диализной жидкости. Диализат выводится из устройства через порт вывода диализата. Вариант исполнения: Диализатор синтетический капиллярный высокопоточный Revaclear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 синтетический капиллярный высокопоточный Revaclear 300, Revaclear 400, Revaclear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Revaclear 300 и Revaclear 400 предназначены для лечения острой и хронической почечной недостаточности с помощью гемодиализа или гемодиафильтрации. Мембрана, применяемая в этом устройстве, представляет собой смесь из ПАЭС/ПВП. Кровь поступает через входной порт и распространяется по полым волокнам. Каждое полое волокно имеет внутренний диaметр приблизительно 190 микрон (внутренний диаметр полого волокна) и толщину оболочки 35 микрон. Количество полых волокон в каждом диализаторе прибл. 12000 (Revaclear 400), прибл. 9600 (Revaclear 300). Протяженность активной мембраны 236 мм во всех изделиях Revaclear. Площадь поверхности мембраны 1,8 квадратных метров (Revaclear 400), 1,4 квадратных метров (Revaclear 300). На каждом конце устройства полые волокна герметизированы полиуретаном для отделения отсека крови от отсека фильтрата. Корпус и коллектор данного диализатора изготовлены из поликарбоната. Посредством гидростатического или трансмембранного давления, которые создаются сочетанием положительного и отрицательного давления в области мембраны, жидкая часть плазмы, наряду с некоторыми растворенными веществами с более низкой молекулярной массой, проходит через мембрану в фильтрат или в отсек устройства, предназначенный для диализата. В процессе гемодиализа уремические токсины и продукты жизнедеятельности поступают из крови пациента в данное устройство посредством конвекции и диффузии через мембрану и далее, в счетчик потока протекающей диализной жидкости. Диализат выводится из устройства через порт вывода диализата.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 синтетический капиллярный высокопоточный Revaclear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перинеальным покрытием, с вырезом, из нетканого материала одноразовая стерильная размерами 230х180 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Протезы плечевого сустава UNIC в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Плечевая чашка: ТС +ГА ISO 5832-3ТС, выступающий конус. Диаметр 32 и 37мм, наклон 8 градусов. Плечевой вкладыш: ПЭ 2 варианта: стандартный и противовывиховый (сохраняющий) и 3 варианта высоты для каждого диаметра 14, 16.5 и 19мм для диаметров 31мм и 36мм и 17.5, 20, 22.5мм для диаметра 40мм. Защелкивается на чашке. Плечевой регулятор: ISO 5832-3 ТС, высота 10мм. Имеет конус и посадочное гнездоТС. 10 мм. В комплекте имеет фиксирующий винт диаметром 6 мм и длиной 15 мм. Регулирующий модуль: ТС, нейтральный/с отклонением 60. Длина 16мм, ширина в центральной части 10мм. Двойной конус Морзе для ножки и суставного компонента. Головки плечевые: нержавеющая сталь M30NW по ISO 5832-9 (НС), Диаметр- 42-54мм, высота 17-25 мм. Выступающий конус для ножки/аугмента. I38-50; нержавеющая сталь M30NW по ISO 5832-9 (НС)диаметр: 40-52мм, высота 13-23мм. Типы: стандартная и эксцентрическая. Имеет посадочное гнездо прямоугольной. Анатомическая суставная впадина: ПЭ. Ширина 22,24,26мм, высота 30,33,36мм. Две фиксационных ножки. Винтовое суставное ГА основание: ТС. ГА покрытие на обращенной к суставной поверхности лопатки стороне. Диаметр 26,30мм. Спиральный клинок 17.5,22мм. 4 отверстия для винтов. Гленосфера: нержавеющая сталь M30NW по ISO 5832-9 (НС); НС. Диаметр 34,38мм. На вершине отверстие для фиксационного винта. Ревизионное винтовое суставное основание: ТС с ГА покрытие на обращенной к суставной поверхности лопатки стороне. Спиральный клинок длиной 20,25 или30мм. 4 отверстия для винтов, нижний стабилизирующий фланец, пластину для фиксации на клювовидном отростке с 4 отверстиями. Винты: ТС, диаметр 4 и 5мм, 15-45мм с шагом в 5мм.; Коттер винт (Шплинтованный шуруп, блокирующий винт с частичной резьбой в основании). ТС. Длина: 20,25,30,35мм.; ТС. Фиксирующий винт диаметром 4 мм и длиной 16 мм. Диаметр гладкой части 4.5мм, резьбовой – 6мм.; ТС. Фиксирующий винт диаметром 5 мм и длиной 13.5 мм. Плечевая скобка: ТС, диаметр 25-34мм, высота 9-12мм Имеет зубья для головки плеча; ТС, длина 9.1мм, диаметр 6мм . Just Unic Плечевая ножка: ТС, длина 70 и 83мм, диаметр 8 и 9.5мм, высота скобки (мобильной регулировочной втулки) 48, 38 и 53мм. Головка плечевая: нержавеющая сталь M30NW по ISO 5832-9 (НС).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Плечевая ножка с покрытием TI+ГА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295 535,24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для усиленной защиты из нетканого материала одноразовый стерильный - КХУЗ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ламинированный нетканый материал (РЕ+РР). Фартук ламинированный, ламинированный нетканый материал (РЕ+РР), цвет голубой, плотность от 17 до 60 г/м²; Нарукавники ламинированные, ламинированный нетканый материал (РЕ+РР), цвет голубой,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для усиленной защиты из нетканого материала одноразовый стерильный - КХУЗ, 1. Фартук ламинированный - 1 шт. 2. Нарукавники ламинированные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"Н?рия" акушерский для рожениц из нетканого материала одноразовый стерильный – КА, КА-1,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СС (спанбонд+спанбонд); ламинированный нетканый материал (РЕ+РР); нетканый материал Айэрлайд (Airlaid); салфетки бумажные. Простыня впитывающая 60см х 60см, нетканый материал СС, нетканый материал Айэрлайд (Airlaid), ламинированный нетканый материал, трехслойная, впитывающая, цвет голубой, плотность от 17 до 200 г/м²; Простыня ламинированная 80см х 140см, ламинированный нетканый материал, однослойная, невпитывающая, цвет голубой, плотность от 17 до 200 г/м²; Простыня 80см х 140см, нетканый материал СС, однослойная, невпитывающая, цвет голубой, плотность от 17 до 200 г/м²; Салфетка 70см х 80см, нетканый материал СС, однослойная, прямоугольной формы, плотность от 10 до 300 г/м²; Салфетка бумажная 22см х 23см, 100% целлюлоза, двухслойная, прямоугольной формы, плотность от 10 до 50 г/м²; Рубашка (сорочка) для роженицы размером XL, нетканый материал СС, плотность от 17 до 60 г/м²; Бахилы высокие, нетканый материал СС, плотность от 17 до 60 г/м²; Шапочка-берет, нетканый материал СС,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КА-2, 1. Простыня впитывающая 60см х 60см - 1 шт. 2. Простыня 80см х 140см - 1 шт. 3. Рубашка (сорочка) для роженицы размером XL - 1 шт. 4. Салфетка 70см х 80см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 КХ-1, КХ-2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СМС (спанбонд+мельтблаун+спанбонд); нетканый материал СС (спанбонд+ спанбонд); ламинированный нетканый материал (РЕ+РР); нетканый материал Мельтблаун (МБ). Халат хирургический размером XL, нетканый материал СМС, цвет голубой, плотность от 17 до 80 г/м²; Пилотка-колпак, нетканый материал СМС, цвет голубой, плотность от 17 до 60 г/м²; Бахилы высокие, нетканый материал СС, цвет голубой, плотность от 17 до 60 г/м²; Маска медицинская трехслойная на резинках, нетканый материал СМС, нетканый материал Мельтблаун, нетканый материал СС, цвет голубой, плотность от 60 до 100 г/м²; Фартук ламинированный, ламинированный нетканый материал, цвет голубой, плотность от 17 до 60 г/м²; Шапочка-берет, нетканый материал СС, цвет голубой, плотность от 17 до 60 г/м²; Бахилы низкие, нетканый материал СС, цвет голубой,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 1. Халат хирургический размером XL - 1 шт. 2. Пилотка-колпак - 1 шт. 3. Бахилы высокие - 1 пара 4. Маска медицинская трехслойная на резинках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"Н?рия" хирургической одежды из нетканого материала одноразовый стерильный – КХО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СМС (спанбонд+мельтблаун+спанбонд); нетканый материал СС (спанбонд+спанбонд); нетканый материал Мельтблаун (МБ). Костюм хирургический (рубашка, брюки) размером XL, нетканый материал СМС, цвет голубой, плотность от 17 до 80 г/м²; Бахилы высокие, нетканый материал СС, цвет голубой, плотность от 17 до 60 г/м²; Маска медицинская трҰхслойная на резинках, нетканый материал СС, нетканый материал Мельтблаун, нетканый материал СМС, цвет голубой, плотность от 60 до 100 г/м²; Пилотка-колпак, нетканый материал СС, цвет голубой, плотность от 17 до 60 г/м²., 1.Костюм хирургический (рубашка, брюки) размером XL - 1 шт. 2.Бахилы высокие - 1 пара. 3.Маска медицинская трҰхслойная на резинках - 1 шт. 4.Пилотка-колпак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"Н?рия" хирургической одежды из нетканого материала одноразовый стерильный – КХО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 КА-1,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СС (спанбонд+спанбонд); ламинированный нетканый материал (РЕ+РР); нетканый материал Айэрлайд (Airlaid); салфетки бумажные. Простыня впитывающая 60см х 60см, нетканый материал СС, нетканый материал Айэрлайд (Airlaid), ламинированный нетканый материал, трехслойная, впитывающая, цвет голубой, плотность от 17 до 200 г/м²; Простыня ламинированная 80см х 140см, ламинированный нетканый материал, однослойная, невпитывающая, цвет голубой, плотность от 17 до 200 г/м²; Простыня 80см х 140см, нетканый материал СС, однослойная, невпитывающая, цвет голубой, плотность от 17 до 200 г/м²; Салфетка 70см х 80см, нетканый материал СС, однослойная, прямоугольной формы, плотность от 10 до 300 г/м²; Салфетка бумажная 22см х 23см, 100% целлюлоза, двухслойная, прямоугольной формы, плотность от 10 до 50 г/м²; Рубашка (сорочка) для роженицы размером XL, нетканый материал СС, плотность от 17 до 60 г/м²; Бахилы высокие, нетканый материал СС, плотность от 17 до 60 г/м²; Шапочка-берет, нетканый материал СС,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 1. Простыня впитывающая 60см х 60см - 1 шт. 2. Простыня ламинированная 80см х 140см - 1 шт. 3. Салфетка 70см х 80см - 1 шт. 4. Рубашка (сорочка) для роженицы размером XL - 1 шт. 5. Бахилы высокие - 1 пара 6. Шапочка-берет - 1 шт. 7. Салфетка бумажная 22см х 23см - 3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-4,0ChLP пластина для лучевой кости дорсальная дельта - образная левая, правая 4отв. L-75 мм, 5отв. L-82 мм, 6отв. L-90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95 008,16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Защитное покрытие 15-250x30-250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пленочная повязка для закрытия ран, фиксации катетеров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диагностический CPT 100-260х0,032-0,038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коагулятора CPT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12 753,92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с ручками и ротатором (12 мл), шприц 1-120мл Луер-Лок / Луер для инъекций, шприц-колба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Петли для сосудов (синяя/желтая/красная/белая), турникеты со стилетом и без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для ЭКГ и кардиостимуляции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107 812,50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3. Бахилы высокие, верх от спадания фиксируется на резинке или на завязках. 4. Защитные очки герметичные, без вентиляционных отверстий.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 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 9. Фартук с нагрудником из полиэтиленовой пленки плотность не менее 10 микрон. 10. Инструкция по эксплуатации противочумного комплекта. 11. Сумка с ручкой изготовлен из СМС материала или из полиэтиленовой пленки.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Защитное покрытие: на стол 50-150х150-325 см, покрывало, чехол на ЭОП, для ног, для головы, для лица, маска, подъягодичное, для камеры, для аппарата диаметром 30-110 см, для аппарата 80-140 х 80-140 см, для пульта управления, для снимков R30-85см;10-110х10-110 см, для операционных ламп, для пейсмейкера, для пациента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с температурным датчиком и без 8-20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дренажный CPT: 8-36Fr, 50-200 мл, дренажная система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дренажный CPT: угловой и прямой 16-36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манифолда CPT: с 2,3,4,5 портами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линия СРТ: высокого давления, удлинительные, линии для мониторинга давления для взрослых и детей, соединительные линии для инфузии, линии с фильтрами 0.2 мик, 1.2 мик, многоканальные линии для инфузии, инфузионная система, заглушка комбинированная, система для внутривенных инфузий, система для внутривенных вливаний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Аортальный выкусыватель (панч)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индефлятора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состоит из собственно прибора, крана и других компонентов (указанных ниже), которые могут понадобиться при интервенционных процедурах – инструмент для вставки, устройство для вращения проводника катетера, Y-образный адаптер.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индефлятора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индефлятора CPT: индефлятор, Y-коннектор, тупая игла, краник (1, 2-х, 3-х, 4-х ходовые) блок, устройство вращения проводника, стопкок, диллятатор, торк-девайс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инвазивного измерения давления, уровня CPT, кабель для датчика, держатель, линия датчика давления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-4.0ChLP пластина для головки лучевой кости малая левая, правая 1 отв.L-36 мм, 2отв.L-47 мм, 3отв.L-58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62 954,27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-7,0ChLP пластина большеберцовая проксимальная медиальная левая, правая от 3отв. до 13отв., длиной (L) от 113 до 323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203 758,25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-7,0ChLP пластина для остеотомии большеберцовой кости, правая, левая 3 мм, 5мм, 7,5мм, 9мм, 10мм, 11мм, 12,5мм, 15мм, 17,5мм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81 153,45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с температурным датчиком и без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индефлятора Clever: индефлятор, Y-коннектор, тупая игла, краник (1, 2-х, 3-х, 4-х ходовые) устройство вращения проводника*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манифолда Clever: с 2,3,4,5 портами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диагностический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линия Clever: высокого давления; удлинительные, линии для мониторинга давления для взрослых и детей, соединительные линии для инфузии, линии с фильтрами 0,2 мик, 1,2 мик, многоканальные линии для инфузии, инфузионная система*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мочеприемника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Петли и турникет для сосудов*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с ручками и ротатором (12 мл), шприц для инъекций, шприц-колба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измерения давления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200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компрессии места пункции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1000 мл. Еврофлакон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5000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200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5000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1000 мл. Флакон эйрлесс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длинный, закрытый спереди. Изготовлен из нетканого материала. Поверхностная плотность нетканого материала должно быть не менее 40 г/м2. 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г/м2.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 г/м2. 4. Очки защитные закрытые. 5. Респиратор - фильтрующая маска, с или без клапана выдоха. 6. Капюшон, закрывающий волосяную часть головы. Изготовлен из материала, из которого изготовлен комбинезон. 7.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40г/м2. 8. Изготовлен из материала, из которого изготовлен комбинезон. Поверхностная плотность нетканого материала должно быть не менее 40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нестерильный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противочумный многоразового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защитный нестерильный изготовлен из хлопчатобумажной (ХБ) ткани. Размеры: XS (Extra Small, 42) – 4XL (4Extra Large, 64). Цвет: белый. Фиксация: эластичная резинка на рукавах и штанинах. Капюшон на эластичной резинке, плотно прилегающий к контору лица. Плотность не менее 115 г/м². 2. Пижама (рубашка) из хлопчатобумажной (ХБ) ткани, рукав длинный, прямой и брюки длинные. Размер: XS (Extra Small, 42) – 4XL (4Extra Large, 64). Цвет: белый. Фиксация: эластичная тесьма. Плотность не менее 115 г/м². 3. Халат из хлопчатобумажной (ХБ) ткани. "Стойка" воротник, на завязках, рукава одношовные втачные, длинные. Плотность не менее 115 г/м² или хлопчатобумажная ткань с водо-грязеотталкивающей, антистатической отделкой плотностью 140-180 г/м². 4. Фартук длинный изготовлен из полиэтилена /ПВХ, толщиной не менее 30 мкм. 5. Капюшон /шлем из хлопчатобумажной (ХБ) ткани, плотностью 115 г/м². 6. Косынка из хлопчатобумажной (ХБ) ткани, плотностью не менее 115 г/м². Размер 90х90х125 см. 7. Шапочка из хлопчатобумажной (ХБ) ткани, плотностью не менее 115 г/м². 8. Нарукавники из полиэтилена, толщиной не менее 30 мкм. Размер 48х25 см. 9. Очки защитные с плотно прилегающим краем, конструкции, обеспечивающей их герметичность. Очки не имеют острых кромок или других дефектов, которые могут вызывать дискомфорт; очковые стекла не содержат никаких значительных дефектов, ухудшающих видимость, а именно: пузырей, царапин, посторонних включений. 10. Ватно-марлевая повязка (маска) из марли, длиной 50 см, шириной 125 см. Размер ватного пласта: длина 25 см, ширина 17 см. Маска марлевая медицинская 4-х слойная, 8-и слойная,16-и слойная. Фиксация: резинка или завязки. 11. Маска-респиратор фильтрующая с клапаном или без, фиксация – резина. 12. Маска медицинская из нетканого материала СМС (спанбонд-мельтблаун-спанбонд) трехслойная. Фиксация – резинка или завязка. 13. Носки из хлопчатобумажной (ХБ) или из комбинированных полусинтетических тканей, однотонные или различных цветов. Тапочки с закрытой пяткой из кожи или кожзаменителя. 14. Бахилы из хлопчатобумажной (ХБ) ткани высокие или низкие. 15. Бахилы низкие из полиэтилена. 16. Сапоги резиновые /ПВХ из резины или поливинилхлорида (ПВХ), размеры 37-47. 17. Перчатки одноразовые медицинские стерильные, пятипалые, опудренные или неопудренные, гладкие или текстурированные из латекса /нитрила /винила. Размер: S, M, L, XL, ХХL. По согласованию с Заказчиком. 18. Перчатки одноразовые медицинские нестерильные, пятипалые, опудренные или неопудренные, гладкие или текстурированные из латекса /нитрила /винила. Размер: S, M, L, XL, ХХL. По согласованию с Заказчиком. 19. Полотенце из хлопчатобумажной (ХБ) ткани (вафельная). Размер 70х70 см. 20. Бумажный лейкопластырь на нетканой основе в катушках. Размер: 2,5х10 см; 5х10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противочумный многоразового применения. Комплектность: 1. Комбинезон защитный нестерильный 2. Пижама 3. Халат 4. Фартук длинный 5. Капюшон/шлем 6. Косынка 7. Шапочка 8. Нарукавники 9. Очки защитные 10. Ватно-марлевая повязка 11. Респиратор медицинский 12. Маска медицинская 13. Носки/тапочки 14. Бахилы высокие/низкие 15. Бахилы низкие 16. Сапоги резиновые/ПВХ 17. Перчатки одноразовые медицинские стерильные 18. Перчатки одноразовые медицинские нестерильные 19. Полотенце 20. Бумажный лейкопластырь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Тест-полоска для визуального определения содержания в моче глюкозы, рН, белка, крови, кетонов, билирубина, нитритов, удельного веса, уробилиногена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9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Кровь дигидропероксид 40 мг 3,3' , 5,5'-тетраметилбензидин 3,7 мг Билирубин 2,4-дихлорбензолдиазония Na 3.0 мг Щавелевая кислота 30.0 мг Уробилиноген 4-метоксибензолдиазониевая соль 2.5 мг Лимонная кислота 30.0 мг Кетоны Нитропруссид натрия 20.0 мг Сульфат магния 246.5 мг Белки Тетрабромфеноловый синий 0.3 мг Лимонная кислота 110.0 мг Тринатрий цитрат 46.0 мг Нитрит р-арсаниловая кислота 5.0 мг N- (1-нафтил) этилендиамин 2HCl 6.0 мг Глюкоза Глюкозооксидаза 451 единица рH Метиловый красный 0.04 мг Бромотимол синий 0.5 мг Удельный вес Бромотимол синий 1.2 мг Диэтилентриаминпентауксусная кислота 12.0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Тест-полоска для визуального определения содержания в моче глюкозы, рН, белка, крови, кетонов, билирубина, нитритов, удельного веса, уробилиногена,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14 495,15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Тест-полоска для визуального определения содержания в моче билирубина, крови, глюкозы, кетонов, рН, белка, уробилиногена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7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Кровь дигидропероксид 40 мг 3,3' , 5,5'-тетраметилбензидин 3,7 мг Билирубин 2,4-дихлорбензолдиазония Na 3.0 мг Щавелевая кислота 30.0 мг Уробилиноген 4-метоксибензолдиазониевая соль 2.5 мг Лимонная кислота 30.0 мг Кетоны Нитропруссид натрия 20.0 мг Сульфат магния 246.5 мг Белки Тетрабромфеноловый синий 0.3 мг Лимонная кислота 110.0 мг Тринатрий цитрат 46.0 мг Глюкоза Глюкозооксидаза 451 единица рH Метиловый красный 0.04 мг Бромотимол синий 0.5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Тест-полоска для визуального определения содержания в моче билирубина, крови, глюкозы, кетонов, рН, белка, уробилиногена,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Тест-полоска для визуального определения содержания в моче глюкозы, рН, белка, крови, кетонов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5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Кровь дигидропероксид 40 мг 3,3' , 5,5'-тетраметилбензидин 3,7 мг Кетоны Нитропруссид натрия 20.0 мг Сульфат магния 246.5 мг Белки Тетрабромфеноловый синий 0.3 мг Лимонная кислота 110.0 мг Тринатрий цитрат 46.0 мг Глюкоза Глюкозооксидаза 451 единица рH Метиловый красный 0.04 мг Бромотимол синий 0.5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Тест-полоска для визуального определения содержания в моче глюкозы, рН, белка, крови, кетонов,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Индефлятор EMS20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Одноразовое устройство для раздувания баллона, имеет Ұмкость камеры 20 мл. Способно создавать давление 30 атм./бар. Оснащено резьбовым плунжером, гибким удлинителем высокого давления и трҰхходовым запорным клапаном высокого давлениея в диапазоне "вакуум - 30 атм./бар" с точностью ± 1атм/бар. Изделие изготовлено из поликарбонатной смолы.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Индефлятор EMS20 01 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"Vita Pharma" операционных покрытий для офтальмологов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на основе полипропилена. Изготавливается из нетканого материала типа Спанбонд, Мелтблаун, Спанлейс, Вуденпалп, СС (Спанбонд + Спанбонд), СМС (Спанбонд + Мелтблаун + Спанбонд), СММС (Спанбонд + Мелтблаун + Мелтблаун + Спанбонд), ламинированное нетканое полотно (РЕ + РР), нетканое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от номинальных размеров ±10мм. Поверхностная плотность 30-70 г/м². Предельные отклонения от номинальных плотностей ±10%. Комплект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"Vita Pharma" операционных покрытий для офтальмологов одноразовый стерильный. Комплектность: 1. Простыня из нетканого материала 150 х 200 см / 170 х 260 см / 160 х 190 см – 1 шт. 2. Простыня 100 х 100 см с карманом и адгезивным отверстием – 1 шт. 3. Простыня 120 х 100 см с адгезивным отверстием 4,5 х 7,2 см – 1 шт. 4. Простыня на пациента 140 х 80 см с адгезивным краем – 1 шт. 5. Простыня операционная 160 х 200см для офтальмологии с двумя квадратными вырезами 10 х 10см с инцизной пленкой и с двумя карманами-приемниками с фиксаторами – 1 шт. 6. Простыня для инструментального стола 160 х190см – 1 шт. 7. Чехол Мейо на инструментальный стол 140 см х 80 см – 1 шт. 8. Пеленка впитывающая 60 см х 60 см – 1 шт. 9. Шапочка - берет – 1 шт. 10. Халат – 3 шт.; 11. Бахилы – 2 пары; 12. Салфетка 20 х 20 см / 22 х 23 см – 4 шт. 13. Салфетка 70 х 80 см ламинированная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"Vita Pharma" операционных покрытий для офтальмологов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на основе полипропилена. Изготавливается из нетканого материала типа Спанбонд, Мелтблаун, Спанлейс, Вуденпалп, СС (Спанбонд + Спанбонд), СМС (Спанбонд + Мелтблаун + Спанбонд), СММС (Спанбонд + Мелтблаун + Мелтблаун + Спанбонд), ламинированное нетканое полотно (РЕ + РР), нетканое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от номинальных размеров ±10мм. Поверхностная плотность 30-70 г/м². Предельные отклонения от номинальных плотностей ±10%. Комплект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исполнения:Pharma" операционных покрытий для офтальмологов одноразовый стерильный, комплектность: 1. Простыня 100 х 100 см с карманом и адгезивным отверстием – 1 шт. 2. Салфетка 70 х 80 см ламинированная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 x 250 см с вырезом, 70 x 80 см с адгезивным краем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изготавливаются из нетканого материала типа СМС/СММС/Спанлейс, Сантэйс с плотностью не менее (40-120)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 x 250 см с вырезом, 70 x 80 см с адгезивным краем, материал типа СМС, плотностью 40 г/м2.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 x 250 см с вырезом, 70 x 80 см с адгезивным краем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изготавливаются из нетканого материала типа СМС/СММС/Спанлейс, Сантэйс с плотностью не менее (40-120)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180х250 см с вырезом, 70х80 см с адгезивным краем, материал типа Спанлейс, плотностью 68 г/м2.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стерильный, состав: Салфетка (20-100)×(20-100) см – 2 шт, подстилка-пеленка впитывающая (60-90)×(60-90) см – 1 шт, браслет для идентификации – 1 шт, карточка – медальон для идентификации – 1 шт, зажим для, пуповины – 1 шт, шапочка – 1 шт, конверт – 1 шт, маска трехслойная – 1 шт, салфетка (20-100)×(20-100) см –3 шт, ватная палочка – 1 шт. Комплектующие представлены плотностью от 15 г/м2 до 120 г/м2. * Допускается по согласованию с заказчиком изготовление изделий, из различных видов материала, плотностей и различных типоразмеров.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10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 рентгеноконтрастной нитью стерильные одноразового применения диаметром 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стерильные одноразового применения диаметром 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7,5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7,5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20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7,5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7,5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20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неинвазивного обнаружения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форму. Стерилизуются в упакованном виде этиленоксидом в соответствии с правилами по стерилизации, утвержденными органами здравоохранения РК. Салфетки марлевые медицинские с рентгеноконтрастной нитью стерильные одноразового применения: - размером 5 см х 5 см имеют длину 5 см ± 0,5 см и ширину 5 см ± 0,5 см; - размером 7,5 см х 7,5 см имеют длину 7,5 см ± 0,5 см и ширину 7,5 см ± 0,5 см; - размером 10 см х 10 см имеют длину 10 см ± 0,5 см и ширину 10 см ± 0,5 см; Капиллярность не менее 10 см/ч Степень белизны не менее 70 % Срок хранения 2 года. Упаковка: Салфетки в количестве кратном 5, упаковывают в пленочную оболочку или оберточную бумагу, или комбинированную упаковку. Транспортная упаковка по 300 шт., 500 шт., 800 шт. и 1000 шт. в коробки из картона.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размером 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"Н?рия" трехслойная на резинках для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имеет прямоугольную форму, три горизонтальных складки, расположенные по середине изделия, предназначены для более удобного расположения маски на лице. Имеет встроенный фиксатор для носа. Крепление выполнено в виде ушных петель на резинках. Размер маски 14,5см х 9см, обеспечивает плотное прилегание маски к лицу ребенка. Маска гипоаллергенна, не содержит латекса, оптического волокна, искусственных ароматизаторов. Для одноразового использования. Материалы изготовления: состоит из фильтрующего слоя - нетканого материала Мельтблаун (МБ), расположенного между двумя внешними слоями нетканых материалов СС (спанбонд+спанбонд) или СМС (спанбонд+мельтблаун+спанбонд).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"Н?рия" трехслойная на резинках для детей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очки или после обработки дезинфицирующими средствами используемые повторно. Бесцветными, герметично защищать глаза с боку, сверху и снизу. Иметь в качестве крепления наголовную ленту или заушники. Наголовная лента должна иметь возможность регулирования длины или быть саморегулирующимся. Очковые стекла не должны содержать никаких значительных дефектов, ухудшающих видимость, а именно: пузырей, царапин, посторонних включений, затемнений, точек, следов зачистки, выбоин. Наголовная лента, должна иметь ширину не менее 10 мм по всей длине Длина заушников 12,0 см ±1. Средняя масса должна быть не более 130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очки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1,2 мм с иглой 18G; 1,8 мм с иглой 26G; 1,8 мм с иглой 21G; 2,4 мм с иглой 21G; 2,8 мм с иглой 21G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выпускаются в групповой таре по 200 штук в коробке. Изготовлен из пластика (ABS/PS). Масса инструмента в стерильном виде не более 650 г. Типы ланцет в зависимости от глубины прокола кожи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этилен оксид. Гарантийный срок годности: 3 года со дня стерилизации. Каждое изделие должно иметь индивидуальную крышку.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1,2 мм с иглой 18G.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5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10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деревянный изготовлен из лиственных пород деревьев. Шпатели терапевтические стерильные одноразового применения пластиковые изготовлены из АБС пластика. Светодиодная насадка для шпателя терапевтического стерильного одноразового применения пластикового со светодиодной насадкой прилагается на каждые 100 штук изделия. Способ стерилизации: оксидом этилена. Гарантийный срок годности: 3 года со дня стерилизации. Шпатели должны иметь индивидуальную упаковку с одной или двумя прозрачными сторонами. Прозрачная сторона должна представлять собой полиэтиленовый однослойный материал с различной температурой плавления каждого слоя, непрозрачная – ламинированной бумаги или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пластиковый со светодиодной насадкой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Тест-система туберкулез иммунохроматографический экспресс-тест для выявления антител к микобактериям туберкулеза в сыворотке, плазме или цельной крови человека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Антигены туберкулеза иммобилизованы на тестовой области мембраны. Во время тестирования образец реагирует с антигеном туберкулеза, конъюгированным с окрашенными частицами, и предварительно наносится на подушку для образца теста. Затем смесь мигрирует через мембрану под действием капилляров и взаимодействует с реагентами на мембране. Если в образце достаточно антител к туберкулезу, в тестовой области мембраны образуется цветная полоса. Наличие этой цветной полосы указывает на положительный результат, а ее отсутствие указывает на отрицательный результат. Появление цветной полосы в контрольной области служит процедурным контролем, указывая на то, что был добавлен правильный объем образца и произошло впитывание мембраны. Чувствительность 83,6%. Специфичность 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Тест-система туберкулез иммунохроматографический экспресс-тест для выявления антител к микобактериям туберкулеза в сыворотке, плазме или цельной крови человека с принадлежностями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107 875,00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 для определения антител IgG/IgM к SARS-CoV-2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обнаруживает антитела IgG / IgM к SARS-CoV-2 посредством визуальной интерпретации изменения цвета. Античеловеческий IgG и античеловеческий IgM используются для обнаружения специфических антител в образцах цельной крови, сыворотки или плазмы человека. Когда образец добавляется в лунку для образца, специфические антитела IgM и / или IgG, если они присутствуют, будут связываться с антигенами SARS-CoV-2, конъюгированными с окрашенными частицами на подушке для конъюгата. Поскольку образец перемещается вдоль полоски под действием капилляров и взаимодействует с реагентами на мембране, комплекс будет захвачен антителами против IgM человека и/или антителами против IgG человека, иммобилизованными на тестовой области(-ях). Избыточные окрашенные частицы улавливаются в области внутреннего контроля. Состав изделия медицинского назначения: - Кассета с тест-полоской и влагопоглотителем - 25 шт; - Буферный раствор - 1 фл; - Пипетка - 25 шт; - Инструкция по применению.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пластиковая кассета, упакованная в фольгу с влагопоглотителем (силикагель)- 10 шт 2. Буферный раствор в пластиковом флаконе- 5мл± 0,01 мл (1флакон) 3. Одноразовая полиэтиленовая пипетка -10 шт 4.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 для определения антител IgG/IgM к SARS-CoV-2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обнаруживает антитела IgG / IgM к SARS-CoV-2 посредством визуальной интерпретации изменения цвета. Античеловеческий IgG и античеловеческий IgM используются для обнаружения специфических антител в образцах цельной крови, сыворотки или плазмы человека. Когда образец добавляется в лунку для образца, специфические антитела IgM и / или IgG, если они присутствуют, будут связываться с антигенами SARS-CoV-2, конъюгированными с окрашенными частицами на подушке для конъюгата. Поскольку образец перемещается вдоль полоски под действием капилляров и взаимодействует с реагентами на мембране, комплекс будет захвачен антителами против IgM человека и/или антителами против IgG человека, иммобилизованными на тестовой области(-ях). Избыточные окрашенные частицы улавливаются в области внутреннего контроля. Состав изделия медицинского назначения: - Кассета с тест-полоской и влагопоглотителем - 25 шт; - Буферный раствор - 1 фл; - Пипетка - 25 шт; - Инструкция по применению.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пластиковая кассета, упакованная в фольгу с влагопоглотителем (силикагель)- 25 шт 2. Буферный раствор в пластиковом флаконе- 5мл± 0,01 мл (1флакон) 3. Одноразовая полиэтиленовая пипетка -25 шт 4.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 для определения антител IgG/IgM к SARS-CoV-2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обнаруживает антитела IgG / IgM к SARS-CoV-2 посредством визуальной интерпретации изменения цвета. Античеловеческий IgG и античеловеческий IgM используются для обнаружения специфических антител в образцах цельной крови, сыворотки или плазмы человека. Когда образец добавляется в лунку для образца, специфические антитела IgM и / или IgG, если они присутствуют, будут связываться с антигенами SARS-CoV-2, конъюгированными с окрашенными частицами на подушке для конъюгата. Поскольку образец перемещается вдоль полоски под действием капилляров и взаимодействует с реагентами на мембране, комплекс будет захвачен антителами против IgM человека и/или антителами против IgG человека, иммобилизованными на тестовой области(-ях). Избыточные окрашенные частицы улавливаются в области внутреннего контроля. Состав изделия медицинского назначения: - Кассета с тест-полоской и влагопоглотителем - 25 шт; - Буферный раствор - 1 фл; - Пипетка - 25 шт; - Инструкция по применению.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1.Иммуносорбент- пластиковая кассета, упакованная в фольгу с влагопоглотителем (силикагель)- 50 шт 2. Буферный раствор в пластиковом флаконе- 5мл± 0,01 мл (1флакон) 3. Одноразовая полиэтиленовая пипетка -50 шт 4.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 с подсветкой, размер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 с подсветкой, размер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 с подсветкой, размер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изготовлен из ПЭТ пластика. Способ стерилизации: оксидом этилена. Контейнеры поставляются в групповой упаковке по 5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 (110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vitro)-0№023890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изготовлен из ПЭТ пластика. Способ стерилизации: оксидом этилена. Контейнеры поставляются в групповой упаковке по 5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 (50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vitro)-0№023890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респираторы для твердых частиц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защиты: Респираторная маска для защиты от твердых и аэрозолей на водной основе низкого уровня опасности Материалы: Ремешки: характерные латексные вязаные повязки Носовой зажим: сталь, обработанная цинком Фильтрующий слой: полипропиленовый Клапан: полипропилен Мембрана клапана: TPI Пенетрация парафинового фильтра: 0,40% - Предел &lt;6% Сопротивление вдоху: 0,885 миллибар - Предел &lt;2,4 миллибар Сопротивление выдоху: 1,145 миллибар - Предел &lt;3 миллибар Максимальный предел воздействия на рабочем месте.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респираторы для твердых частиц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типа BiCart бикарбонатный (к аппаратам для гемодиализа): 650г; 720г; 1150г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BiCart - патрон из полипропелена, содержит сухой порошок Натрия бикарбоната (NaНСОз), который является источником бикарбоната необходимого для приготовления диализирующего раствора. Содержание: картридж BiCart не менее 720 г сухого порошка натрия бикарбоната (NaНСО3).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типа BiCart бикарбонатный (к аппаратам для гемодиализа): 1150г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серии CleanCart модификации А для гемодиализного аппарата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CleanCart A представляет собой полипропиленовый картридж, содержащий порошок карбоната натрия, который обеспечивает производство раствора карбоната натрия во время процедуры. Когда картридж CleanCart A установлен в специальный держатель, вода проходит в диализном аппарате через картридж. Порошок растворяется и разводится до соответствующей концентрации в диализном аппарате Содержимое картриджа (в соответствии с Евр. Фар. и USР): СlеаnСаrt А Безводный натрия карбонат порошок 13 г., Общий вес картриджа: СlеаnСаrt А ~37 г. Материал: СlеаnСаrt А - полипропилен, рН: СlеаnСаrt А ~11. Срок годности: СlеаnСаrt А - 24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серии CleanCart модификации А для гемодиализного аппарата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серии CleanCart модификации С для гемодиализного аппарата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CleanCart C представляет собой полипропиленовый картридж, содержащий порошок лимонной кислоты, который обеспечивает производство раствора лимонной кислоты во время процедуры. Когда картридж CleanCart C установлен в специальный держатель, вода проходит в диализном аппарате через картридж. Порошок растворяется и разводится до соответствующей концентрации в диализном аппарате. Содержимое картриджа (в соответствии с Евр. Фар. и USР): СlеаnСаrt С - Лимонная кислота сухая порошок 35 г. Общий вес картриджа: СlеаnСаrt С ~56 г. Материал: СlеаnСаrt С - полипропилен. рН: СlеаnСаrt С ~2. Срок годности:- 24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серии CleanCart модификации С для гемодиализного аппарата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капиллярные стерильные Polyflux, типоразмеры: 140H, 170H, 210H, 14L, 17L, 21L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Капиллярные диализаторы - это одноразовые стерильные изделия, поставляющиеся в комплекте со стерильными и апирогенными заглушками и готовые к применению после промывки и заполнения. Использовать диализаторы только в сочетании с диализным оборудованием, с помощью которого можно точно определить и контролировать скорость ультрафильтрации. Применяются для гемодиализа при потоке диализирующего раствора Qd=500-800 мл/мин, потоке крови Qb=200-500 мл/мин. Эффективная площадь поверхности мембран 140H /14L=1.4м2; 170H /17L=1.7м2; 210H /21L=2.1м2. КУФ для мочевины (мл/ч.мм рт.ст. ? 20%) и средний объем заполнения диализатора (мл): 140H=60/94; 170H=70/115; 210H=85/125; 14L=10/81; 17L=12.5/104; 21L=15/123. Стерилизация: паровая (автоклавирование).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капиллярные стерильные Polyflux, типоразмеры: 170H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капиллярные стерильные Polyflux, типоразмеры: 140H, 170H, 210H, 14L, 17L, 21L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Капиллярные диализаторы - это одноразовые стерильные изделия, поставляющиеся в комплекте со стерильными и апирогенными заглушками и готовые к применению после промывки и заполнения. Использовать диализаторы только в сочетании с диализным оборудованием, с помощью которого можно точно определить и контролировать скорость ультрафильтрации. Применяются для гемодиализа при потоке диализирующего раствора Qd=500-800 мл/мин, потоке крови Qb=200-500 мл/мин. Эффективная площадь поверхности мембран 140H /14L=1.4м2; 170H /17L=1.7м2; 210H /21L=2.1м2. КУФ для мочевины (мл/ч.мм рт.ст. ? 20%) и средний объем заполнения диализатора (мл): 140H=60/94; 170H=70/115; 210H=85/125; 14L=10/81; 17L=12.5/104; 21L=15/123. Стерилизация: паровая (автоклавирование).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капиллярные стерильные Polyflux, типоразмеры: 210H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 плазме и цельной крови человека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 плазме и цельной крови человека- это одноэтапный экспресс-тест в тестировании используются четыре специально подобран-ные рекомбинантные протеины вируса гепатита С (ядро, NS3, NS4,NS5). Это позволяет тесту HCV определить антитело против вируса гепатита С в образцах крови человека с высоким уровнем точности. Чувствительность 100% Специфичность 99,4%. Хранить при температуре 4-30 °С. Срок хранения 24 месяца.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 плазме и цельной крови человека с принадлежностями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111 612,50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oXiris.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170 588,23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HF20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HF 1400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77 666,16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ST 100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ST150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ST60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TPE1000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123 428,31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TPE2000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182 281,17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гемодиализные для сосудистого доступа одно-, двух- и трехпросветные с принадлежностями, различных типоразмеров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одноразовые катетеры краткосрочного использования для сосудистого доступа при проведении процедур гемодиализа. GamCath — это катетеры для кратковременного использования, изготовленные из термочувствительного полиуретана. Катетеры кратковременного использования GamCath выпускаются в различных конфигурациях — одно-, двух- или трехпросветные. В многопросветных катетерах артериальная сторона указана красным зажимом, а венозная сторона - голубым зажимом. Объем заполнения напечатан на направляющей вставке зажима на каждом катетере. Стерилизованы этиленоксидом.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гемодиализные для сосудистого доступа одно-, двух- и трехпросветные с принадлежностями, различных типоразмеров: GAMCATH GDC-1115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Ультрафильтр U9000 Plus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QUF (л/мин): 1.2, площадь поверхности (м2): 2.4. Условия хранения: ниже + 30 ° C (+ 86 ° 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Ультрафильтр U9000 Plus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 Проводник коронарный CPT 40-280 х 0,014-0,018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 Аортальный выкусыватель (панч)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 набор коагулятора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 дренажная банка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 Защитное покрытие 11.5-250x17-250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клапана сердца ксеноперикардиальный биологический консервированный монтированный на гибком опорном каркасе "ЮниЛайн" (аортальный)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 ЮниЛайн, упакованный в транспортную тару, перевозится всеми видами транспорта, в крытых транспортных средствах при температуре от +5°С до +40°С. В упаковке находится термоиндикатор, который срабатывает при нарушении температурного режима транспортировки и хранения. Срок годности 3 года. Не применять после истечения срока годности.Посадочный диаметр для аортального - 21, 23, 25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клапана сердца ксеноперикардиальный биологический консервированный монтированный на гибком опорном каркасе "ЮниЛайн" (аортальный)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309 295,80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клапана сердца ксеноперикардиальный биологический консервированный монтированный на гибком опорном каркасе "ЮниЛайн" (атриовентрикулярный)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 ЮниЛайн, упакованный в транспортную тару, перевозится всеми видами транспорта, в крытых транспортных средствах при температуре от +5°С до +40°С. В упаковке находится термоиндикатор, который срабатывает при нарушении температурного режима транспортировки и хранения. Срок годности 3 года. Не применять после истечения срока годности. Посадочный диаметр для атриовентрикулярного клапана 26, 28, 30, 32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клапана сердца ксеноперикардиальный биологический консервированный монтированный на гибком опорном каркасе "ЮниЛайн" (атриовентрикулярный)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309 295,80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 Проводник диагностический CPT 100-260х0,032-0,038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аортального клапана сердца биологический "ТиАра"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Аортальный клапан ТиАра - каркасный клапан со створками из ксеноперикарда используется для супрааннулярной имплантации в аортальную позицию. В конструкции клапана использован гибкий каркас, состоящий из суперэластичной нитиноловой проволоки, обшитой телячьим перикардом. Обшивка каркаса клапана биологической тканью позволяет проводить специальную обработку всей поверхности. Створки клапана изготавливаются из перикарда крупного рогатого скота. Консервация, стерилизация и химическая сшивка коллагеновых волокон перикарда производится с использованием диглицидилового эфира этиленгликоля. Клапан ТиАра поставляется стерильным. Клапан производится с антикальциевой обработкой поверхности биологической ткани.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аортального клапана сердца биологический "ТиАра"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309 295,80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 устройство для компрессии места пункции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 Y-коннектор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 краник 1, 2-х, 3-х, 4-х ходовой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3-х слойная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представляет собой медицинское изделие, состоящее из трех слоев нетканого материала Спанбонд-Мельтблаун-Спанбонд с тремя складками и на эластичных резинках. Маска имеет средство фиксации из проволоки или гибкой пластмассы, обеспечивающее плотное прилегание и дополнительную защиту. Три складки в середине изделия, предназначены для удобного расположения маски на лице. Только для одноразового использования. Маски могут быть различной расцветки, с рисунком или без рисунка. Размеры: Ширина: 7,0 ± 0,5 см. Длина: 12,0 ± 0,5 см. Плотность не менее: 65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3-слойная, детская без рисунков, размером 14,0 х 9,5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"Н?рия" акушерский для рожениц из нетканого материала одноразовый стерильный – КА, КА-1,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СС (спанбонд+спанбонд); ламинированный нетканый материал (РЕ+РР); нетканый материал Айэрлайд (Airlaid); салфетки бумажные. Простыня впитывающая 60см х 60см, нетканый материал СС, нетканый материал Айэрлайд (Airlaid), ламинированный нетканый материал, трехслойная, впитывающая, цвет голубой, плотность от 17 до 200 г/м²; Простыня ламинированная 80см х 140см, ламинированный нетканый материал, однослойная, невпитывающая, цвет голубой, плотность от 17 до 200 г/м²; Простыня 80см х 140см, нетканый материал СС, однослойная, невпитывающая, цвет голубой, плотность от 17 до 200 г/м²; Салфетка 70см х 80см, нетканый материал СС, однослойная, прямоугольной формы, плотность от 10 до 300 г/м²; Салфетка бумажная 22см х 23см, 100% целлюлоза, двухслойная, прямоугольной формы, плотность от 10 до 50 г/м²; Рубашка (сорочка) для роженицы размером XL, нетканый материал СС, плотность от 17 до 60 г/м²; Бахилы высокие, нетканый материал СС, плотность от 17 до 60 г/м²; Шапочка-берет, нетканый материал СС,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Коронарная стентовая система Orsiro Mission с покрытием Sirolimus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 изготовлен из кобальто-хромового сплава L-605, полностью покрыт тонким слоем из аморфного карбида кремния proBIO. Наружная поверхность, аблюминальная и боковые поверхности стента покрыты материалом BlOlute - биорассасывающейся лекарственной матрицей, состоящей из лекарственного вещества Сиролимус и полимера поли-лактида (PLLA). Номинальное содержание лекарственного вещества в стенте составляет 1,4 мкг Сиролимуса на мм2. Толщина каркаса для стентов диаметром 2,25 -3,00 мм - 60 мкм (0,0024”) и для диаметром 3,5-4,0 мм - 80мкм (0,0031”). Стент располагается между двумя рентгеноконтрастными метками на дистальном конце системы доставки катетера для ЧКТА. Рабочая длина катетера – 140 см. Система доставки имеет гидрофильное покрытие на внешней поверхности дистального тубуса (шафта) и гидрофобное покрытие на внешней поверхности проксимального тубуса (шафта). Проксимальный шафт представляет собой гипотрубку, которая начинается внутри втулки и продолжается до выходного отверстия проводника. На гипотрубке имеются две метки на стержне - 92 см (брахиальный доступ) и 102 см (бедренный доступ) от дистального конца системы доставки - для контроля момента выхода наконечника системы доставки из проводникового катетера. Система доставки имеет коаксиально расположенные просветы, состоящие из внешнего просвета для инфляции и внутреннего просвета для проводника. Наружный инфляционный просвет подключается через порт Люэра на втулке. Внутренний просвет проводника начинается у кончика системы доставки и заканчивается у порта выхода проводника, который находится на расстоянии 29 см от дистального конца системы доставки. Стент-система совместима с проводниками диаметром 0.014" (0,36 мм) и проводниковыми катетерами с внутренним диаметром "0,056" (1,42 мм). Номинальное давление 10 атм. Расчетное давление разрыва баллона 16 атм. для всех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Коронарная стентовая система Orsiro Mission с покрытием Sirolimus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340 516,10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5,0ChLP пластина ключичная S-образная левая, правая от 3 отв. до 11 отв. длиной (L-71,80,90,99,108,116,125,134,143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125 447,94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5,0ChLP пластина педиатрическая для остеотомии бедренной кости 3отв., угол изгиба 100°,110°,120°,150°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71 660,45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7,0ChLP пластина педиатрическая для остеотомии бедренной кости 3отв., угол изгиба 100°,110°,120°,150°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5,0ChLP пластина для плечевой кости дистальная дорсолатеральная левая, правая от 3 отв. до 6 отв. длиной (L- 95, 109, 123, 137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145 215,48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4,0ChLP винт 2,4 длиной (L) (6,8,10,12,14,16,18,20,22,24,26,28,30,32,34,36,38,40 мм)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14 405,67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Винт кортикальный самонарезающий 2,7 длиной (L) (6,8,10,12,14,16,18,20,22,24,26,28,30,32,34,36,38,40 мм) (Н),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-5,0ChLP пластина для плечевой кости дистальная дорсомедиальная левая, правая от 4 отв. до 12 отв., длиной (L- 84, 104, 124, 144, 164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-7,0ChLP пластина для бедренной кости широкая диафизарная от 10 отв. до 16 отв., длиной (L) от 209 до 333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125 828,08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4,0ChLP пластина реконструктивная прямая, изогнутая 20отв.L-180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157 380,13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4,0ChLP пластина реконструктивная прямая, изогнутая 8 отв. L-77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78 458,99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-5,0ChLP пластина ключичная S-образная, диафизарная левая, правая от 5отв. до 11отв., длиной от 57 до 114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атравматические длиной от 5 мм до 70 мм, диаметрами в мм от 0,10 до 1,12 с нитями хирургическими стерильными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должны быть изготовлены из коррозионностойкой стали типа 12Х18Н10Т, твердость игольных наконечников должна быть НV 4900-6475 Н/мм2 (твердость по Виккерсу), иглы должны быть коррозионностойкими в условиях эксплуатации, транспортирования и хранения, на наружной поверхности игольных наконечников не допускается наличие трещин, раковин, вмятин, царапин и заусенцев, в месте крепления нити допускаются следы от применяемого в технологическом процессе инструмента, острота колющей части игольного наконечника не должна превышать 0,025 мм., колющая часть игольного наконечника не должна иметь заусенцев и деформации, ширина режущих ребер с трехгранным острием на длине от 2 до 5 диаметров хвостовика не должна превышать 0,025 мм, а шпательного острия не должна превышать 0,003 мм, средний ресурс иглы должен быть не менее 40 проколов, изделия должны быть нетоксичными и апирогенными в течение гарантийного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атравматические длиной от 5 мм до 70 мм, диаметрами в мм от 0,10 до 1,12 с нитями хирургическими стерильными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-5,0ChLP пластина ладонная для лучевой кости левая, правая от 5отв. до 15отв. длиной (L) от 73 до 194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132290,54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имплантируемый однокамерный Rivacor в вариантах исполнения 3/5/7 VR-T; 5/7 VR-T DX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Имплантируемый кардиовертер - дефибриллятор, однокамерный, максимальная энергия шокового разряда – 40 Дж., MR условный Тип VR-T – объем 30 куб.см, вес 75 г, разъем DF4 Тип VR-T DX - объем 32 куб.см, вес 77 г, с дополнительным обнаружением предсердий, разъем IS-1/DF4.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имплантируемый однокамерный Rivacor в вариантах исполнения 3/5 VR-T; 5 VR-T DX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3 212 894,40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имплантируемый двухкамерный Rivacor в вариантах исполнения 3/5/7 DR-T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Имплантируемый кардиовертер - дефибриллятор, двухкамерный, с подстройкой скорости, Главный Мониторинг, максимальная энергия ударной волны: 40 Дж, разъем DF4, MR условно. Размеры 60 x 66.5 x 10мм, объем 32 куб.см.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имплантируемый двухкамерный Rivacor в вариантах исполнения 3/5 DR-T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3 404 536,80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имплантируемый трехкамерный Rivacor в вариантах исполнения 3/5/7 HF-T; 3/5/7 HF-T QP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Имплантируемый кардиовертер - дефибриллятор, трехкамерный, с подстройкой скорости, домашний мониторинг, максимальная энергия шокового разряда 40 Дж, MR условно. Тип HF-T – размеры 60 x 71.5 x 10мм, объем 33 куб.см, вес 78 г. Разъем DF4/IS-1 Тип HF-T QP - размеры 60 x 71 x 10мм, объем 35 куб.см, вес 82 г. РазъҰм IS-1/IS4/DF4, порт IS4 для подключения четырехполюсного левого желудочка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имплантируемый трехкамерный Rivacor в вариантах исполнения 3/5 HF-T; 3/5 HF-T QP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3 432 905,95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Окклюзионная баллонная система HyperGlide (Hyperform) с диаметром баллона: 3 мм, 4мм, 5 мм, 7мм; длиной 7мм, 10мм, 15мм, 20мм, 30мм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Окклюзионная баллонная система - это однопросветный баллонный катетер, требующий введения проводника диаметром 0,010" для перекрытия центрального просвета, в результате чего станет возможным наполнение баллона. Когда дистальный платиновый спиралевидный наконечник проводника размером 10 см продвинется к наконечнику катетера или за его пределы, произойдет перекрытие отверстий для наполнения, что позволит баллону наполниться через боковые отверстия катетера. Окклюзионная баллонная система доступна в размерах - длиной от 7 мм до 30 мм, диаметром 3 мм, 4 мм, 5 мм и 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Окклюзионная баллонная система HyperGlide (Hyperform) с диаметром баллона: 3 мм, 4мм, 5 мм, 7мм; длиной 7мм, 10мм, 15мм, 20мм, 30мм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эмболизации Pipeline Flex, диаметром (мм): 2.50; 2.75; 3.0; 3.25; 3.50; 3.75; 4.0; 4.25; 4.50; 4.75; 5.0; длиной (мм): 10; 12; 14; 16; 18; 20; 25; 30;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эмболизации Pipeline™ Flex состоит из постоянного имплантата и системы его установки, в которой используется проволочный проводник. Имплантат в составе устройства эмболизации Pipeline™ Flex представляет собой сетчатый цилиндр из нескольких сплавов, сплетенный из проволоки двух типов: сплав платины с вольфрамом и сплав кобальта с хромом и никелем. Спираль наконечника сделана из платиново-вольфрамового сплава, проксимальный упор - из платиново-иридиевого сплава, а наконечник, дистальное и проксимальное паяные соединения - из сплава серебра с оловом. Защитные рукава предназначены для защиты дистальной части оплетки при продвижении устройства эмболизации Pipeline Flex через микрокатетер. Проксимальный упор и колодка для возвращения позволяют пользователю вытолкнуть устройство эмболизации Pipeline Flex из микрокатетера, когда система установки окажется в нужной точке. Колодка для возвращения также позволяет пользователю снова вернуть устройство эмболизации Pipeline Flex в микрокатетер. Маркер возвращения обеспечивает пользователю визуализацию устройства в рентгеноскопических системах, указывая пределы для возвращения устройства эмболизации Pipeline Flex в микрокатетер.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эмболизации Pipeline Flex, диаметром (мм): 2.50; 2.75; 3.0; 3.25; 3.50; 3.75; 4.0; 4.25; 4.50; 4.75; 5.0; длиной (мм): 10; 12; 14; 16; 18; 20; 25; 30;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757028,36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Микрокатетер Apollo для доставки вещества Onyx с длиной отсоединяемого наконечника (см) 1.5, 3.0, 5.0,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катетере имеется полужесткий проксимальный стержень и очень гибкий дистальный стержень для облегченного прохождения анатомических структур. На проксимальном конце катетера есть стандартный адаптер Люэра для удобного подсоединения принадлежностей. Внешние поверхности катетера имеют специальное покрытие для улучшения скольжения. Конструкция катетера Apollo облегчает извлечение катетера в случае его защемления в сосудах. В дистальной части катетера имеется зона отсоединения, позволяющая отделить дистальный наконечник, если усилие, которое необходимо приложить для извлечения катетера, превышает усилие отделения наконечника катетера. На катетере есть 2 рентгеноконтрастных маркерных полоски для визуализации положения катетера и зоны отсоединения: •Проксимально к зоне отсоединения •На дистальном конце катетера.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Микрокатетер Apollo для доставки вещества Onyx с длиной отсоединяемого наконечника (см) 1.5, 3.0, 5.0,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335 419,04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Микрокатетеры Echelon 10, 14, длиной 155 см (рабочая длина 150 см), стерильные, однократного применения в комплекте со шприцем Cadence и адаптером для шприца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катетере Echelon имеется полужесткий проксимальный стержень, переходящий в гибкий дистальный стержень, облегчающий продвижение катетера по сосуду.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Микрокатетеры Echelon 10, 14, длиной 155 см (рабочая длина 150 см), стерильные, однократного применения в комплекте со шприцем Cadence и адаптером для шприца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170 434,13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коронарного стента EluNIR™ с лекарственным покрытием, выделяющим ридафоролимус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варианты длины стента (мм) 8, 12, 15, 17, 20, 24, 28, 33, 38, 44 Доступные диаметры стента (мм) 2,25*, 2,5*, 2,75, 3,0, 3,5, 4,0 Материал стента Кобальто-хромовый сплав (CoCr) L-605 для медицинского применения, закаленный, ASTm F90 Лекарственный компонент Покрытие из полимеров, смешанных с лекарственной формой ридафоролимуса, нанесенное на всю поверхность стента в дозировке приблизительно 1,1 мкг/мм2 Рабочая длина системы доставки 140 см Конструкция системы доставки Один порт доступа к просвету для наполнения баллона; выходное отверстие проводника (порт быстрой замены) расположено на расстоянии 30 см от дистального конца; предназначено для проводников ≤0,36 мм Система доставки стента Расширяющийся баллон с двумя радиоконтрастными маркерами, показывающими положение баллона и длину расправленного стента Давление наполнения баллона Номинальное давление: для диаметра 2,25 мм: 811 кПа (8 атм) для диаметров 2,50–4,00 мм: 1013 кПа (10 атм) максимально допустимое давление для всех диаметров: 1824 кПа (18 атм) Минимальный внутренний диаметр проводникового катетера ≥5F (1,42 мм) Внешний диаметр стержня катетера Проксимальный 0,69 мм (2,1 F) Дистальный 0,90 мм (2,7 F) для изделий длиной 8–28 мм 0,97 мм (2,9 F) для изделий длиной 33–44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коронарного стента EluNIR™ с лекарственным покрытием, выделяющим ридафоролимус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161678,02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Мочеточниковые стенты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(Fr): 3, 4, 4.7, 4.8, 5, 6, 7, 8 Диаметр направителя, дюйм: 0.021, 0.025, 0.035, 0.038 Длина, см: 8, 10, 12, 14, 16, 18, 20, 22, 24, 26, 28, 30 Материал Tecoflex. Жесткая конструкция стента для упрощенной установки. Стент становится более мягким под воздействием температуры тела для увеличения комфорта пациента. Изготовлен из биологически безопасного рентгеноконтрастного полиуретанового эластомера с гидрофильным покрытием (Hydro Med) с высокой устойчивостью к перегибам. Данный материал способен к размягчению при высокой температуре, сохраняя свою форму и обеспечивая пребывание в мочеточнике без деформации и сужения просвета. При соприкосновении с влажной средой становится ультраскользким.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Мочеточниковые стенты Single loop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Мочеточниковые стенты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(Fr): 3, 4, 4.7, 4.8, 5, 6, 7, 8 Диаметр направителя, дюйм: 0.021, 0.025, 0.035, 0.038 Длина, см: 8, 10, 12, 14, 16, 18, 20, 22, 24, 26, 28, 30 Материал Tecoflex. Жесткая конструкция стента для упрощенной установки. Стент становится более мягким под воздействием температуры тела для увеличения комфорта пациента. Изготовлен из биологически безопасного рентгеноконтрастного полиуретанового эластомера с гидрофильным покрытием (Hydro Med) с высокой устойчивостью к перегибам. Данный материал способен к размягчению при высокой температуре, сохраняя свою форму и обеспечивая пребывание в мочеточнике без деформации и сужения просвета. При соприкосновении с влажной средой становится ультраскользким.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Гидрофильные мочеточниковые стенты Single loop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5,0ChLP пластина для плечевой кости дистальная медиальная левая, правая от 3 отв. до 6 отв. длиной (L- 89,107,121,136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125 447,94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"BRANDO" объемом 2.0 мл, 5.0 мл, 10.0 мл, 20.0 мл, с размером иглы 21G x 1 1/2, 22G x 1 1/2, 23G x 1 1/4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представляет собой поршневой насос, имеющий в составе: цилиндр с упорами для пальцев и с наконечником имеющий центральное отверстие, шток с упором, поршень. На цилиндре, между упорами для пальцев нанесена шкала градуировки, расположенная в плоскости, проходящая перпендикулярно к оси цилиндра. Шприцы объемом 2 мл укомплектованы иглой размером 23G x 1 1/4; шприцы объемом 5 мл и 10 мл укомплектованы иглой размером 22G x 1 1/2, шприцы объемом 20 мл укомплектованы иглой размером 21G x 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"BRANDO" объемом 5.0 мл с размером иглы 22G x 1 1/2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1мл, 2мл, 2.5мл, 3мл, 5мл, 10мл, 20мл, 50мл; с иглами 16Gx11/2", 18Gx11/2", 20Gx11/2", 21Gx11/2", 22Gx11/2", 22Gx11/4, 23Gx1", 23Gx11/2",25Gx1", 26Gx1/2", 27Gx1/2"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объемом 5мл с иглой 22Gx11/2"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 20G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для остановки маточного кровотечения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-Каждый комплект должен иметь индивидуальную упаковку. -Изделия в индивидуальной упаковке укладываются в полимерный двухслойный пакет с двумя прозрачными сторонами. -Обе стороны должны представлять собой полимерный трехслойный материал с различной температурой плавления каждого слоя.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для остановки маточного кровотечения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2.3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2.4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(ИМН)-0№023986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нестерильный, объем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"Нәрия"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может быть из нержавеющей стали или из углеродистой стали с нержавеющим покрытием. Колпачок предохраняет лезвие. Каждый скальпель упакован индивидуально. Размеры лезвий: №9; №10; №11; №12; №13; №14; №15; №16; №18; №19; №20; №21; №22; №23; №24; №25; №26; №27; №34;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"Нәрия" одноразовый, стерильный. Размеры лезвий: №10; №11; №12;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"Нәрия"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может быть из нержавеющей стали или из углеродистой стали с нержавеющим покрытием. Колпачок предохраняет лезвие. Каждый скальпель упакован индивидуально. Размеры лезвий: №9; №10; №11; №12; №13; №14; №15; №16; №18; №19; №20; №21; №22; №23; №24; №25; №26; №27; №34;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"Нәрия" одноразовый, стерильный с лезвием из нержавеющей стали. Размеры лезвий: №20; №21; №22; №23; №24;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впитывающая, размеры: 70х80, 80х90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(H.​pylori)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(цельная кровь / сыворотка / плазма) представляет собой качественный иммунохроматографический анализ на основе мембранных полосок для обнаружения антител к Хеликобактер пилори в цельной крови, сыворотке или плазме.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(H.​pylori)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3 в 1 для определения кардиомаркеров: Тропонина I (cTnI), Креатинфосфокиназы-MB (CK-MB) и Миоглобина (Myo)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иммунохроматографический тест, применяемый для определения человеческого Тропонина I (cTnI), Креатинфосфокиназы-MB (CK-MB) и Миоглобина (Myo) в образцах цельной крови, сыворотки и плазмы. Используется при диагностике инфаркта миокарда или иных сердечных расстройств.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3 в 1 для определения кардиомаркеров: Тропонина I (cTnI), Креатинфосфокиназы-MB (CK-MB) и Миоглобина (Myo)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на брюшной полости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для операции на брюшной полости изготавливаются из нетканого материала типа СМС (Спанбонд Мелтблаун Спанбонд), Спанлейс, марля.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на брюшной полости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салфетки в рулоне с перфорацией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салфетки нестерильные с перфорацией, одноразового применения, выпускаются в рулонах с перфорацией, которая позволяет без усилий оторвать салфетку/простынь с ровными краями. Простыни изготавливаются из нетканого материала типа СС (Спанбонд Спанбонд), СМС (Спанбонд Мельтблаун Спанбонд), СММС (Спанбонд Мельтблаун Мельтблаун Спанбонд), с плотностями от 15 до 70 г/м2. Имеют размеры, ограниченные указанными пределами (50-300)×(50-400) см. Салфетки изготавливаются из нетканого впитывающего материала типа Спанлейс или бумажного полотна с плотностями от 30 до 100 г/м2. Имеют размеры, ограниченные указанными пределами (5-100)×(5-100)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салфетки в рулоне с перфорацией, салфетки в рулоне с перфорацией 30×40 см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20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30 см х 30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20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1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1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3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3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30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30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50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50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60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60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лазерных и IPL процедур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 геля входят: вода, карбомер, триэтаноламин, глицерин, полиэтиленгликоль, DMDM гидантоин, краситель. Внешний вид: однородная вязкая жидкость без механических примесей, без запаха или со слабым специфическим запахом. Допускается наличие пузырьков воздуха в геле. Цветность: гель должен быть синим, зеленоватым или слабо окрашенным по сравнению с водой для инъекций. рН: 5.0 - 7.0. Вязкость: От 85.000 – 135.000 сР. Масса содержимого упаковки определяют в граммах. Допускаемая погрешность + 5%.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лазерных и IPL процедур, объем: 250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стерильный саморазрушающийся Farminject, однократного применения объемом 0.05, 0.1, 0.5, 1.0 мл с фиксированной иглой, съемной иглой,размеры 27Gx3/8", 26Gx3/8", 23Gx1", 22Gx1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Саморазрушающийся шприц одноразового использования делится на два типа, один тип с фиксированной иглой, второй тип со съемной иглой. Шприцы с фиксированной иглой состоят из барреля шприца, поршня, и компонента саморазрушения. Шприцы со съемной иглой состоят из барреля шприца, поршня, и компоненты саморазрушения. Шприцы со съемной иглой должны быть использованы вместе со стерильной гиподермической иглой. Должны быть уничтожены после использования. Продукция стерилизована эпоксидом этана, без пирогенов.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Саморазрушающийся шприц одноразового использования, один тип с фиксированной иглой, второй тип со съемной иглой.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Нитриловые диагностические перчатки, размерами: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Нитриловые диагностические перчатки изготавливаются из нитрила; перчатки проходят этапы вулканизации, пропитки, сушки, затем им придают форму руки. МИ одноразовое, неопудренное, нестерильное.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Нитриловые диагностические перчатки, размерами: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2мл, 2.5мл, 3мл, 5мл, 10 мл, 20 мл, 50 мл с иглами 16Gx1 1/2", 18Gx1 1/2", 20Gx 1 1/2", 21Gx1 1/2", 22Gx1 1/2", 23Gx1", 23Gx1 1/2", 25Gx1", 26Gx1 1/2", 27Gx1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и снабжена предохранительным колпачком, обеспечивающим защиту иглы от повреждений. Изделие стерильно, апирогенно, нетоксично. Стерилизован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 2.5мл Шприц инъекционный трехкомпонентный стерильный однократного применения Bioject® Budget объемами: 2.5мл с иглой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№20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исполнения:Канюля/катетер внутривенный периферический Bioflokage® Budget c инъекционным клапаном, размерами: 18G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"BRANDO" объемом 2.0 мл, 5.0 мл, 10.0 мл, 20.0 мл, с размером иглы 21G x 1 1/2, 22G x 1 1/2, 23G x 1 1/4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представляет собой поршневой насос, имеющий в составе: цилиндр с упорами для пальцев и с наконечником имеющий центральное отверстие, шток с упором, поршень. На цилиндре, между упорами для пальцев нанесена шкала градуировки, расположенная в плоскости, проходящая перпендикулярно к оси цилиндра. Шприцы объемом 2 мл укомплектованы иглой размером 23G x 1 1/4; шприцы объемом 5 мл и 10 мл укомплектованы иглой размером 22G x 1 1/2, шприцы объемом 20 мл укомплектованы иглой размером 21G x 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"BRANDO" объемом 20.0 мл с размером иглы 21G x 1 1/2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внутреннего колпачка и маркировки на вторичной упаковке должны совпадать.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 диаметром 0,25мм (31G), длиной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внутреннего колпачка и маркировки на вторичной упаковке должны совпадать.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 диаметром 0,30мм (30G), длиной 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внутреннего колпачка и маркировки на вторичной упаковке должны совпадать.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 диаметром 0,33 мм (29G), длиной 12,0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1000 мл. Флакон эйрлесс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1000 мл. Еврофлакон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нестерильный, объемом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 ложка Фолькмана "Нәрия"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 ложка Фолькмана представляет собой рукоятку, на одном конце которой размещена рабочая часть в виде ложки, а на другом конце размещена лопаточка. Материал изготовления - гранулы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 ложка Фолькмана "Нәрия"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"Нәрия" по "Куско", стерильное, одноразовое размерами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по Куско имеет створки закругленной формы, изготовленные из полистирола высокого качества, который характеризуется хорошей оптической прозрачностью. Благодаря этому, при гинекологическом осмотре исключается наличие недоступных для осмотра зон, что повышает качество диагностики. Зеркало имеет надежный фиксатор, обеспечивающий широкий диапазон хорошо фиксированных положений инструмента, а также гарантирующий прочность, удобство и простоту в использовании одной рукой.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"Нәрия" по "Куско", стерильное, одноразовое размерами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"Нәрия" по "Куско", стерильное, одноразовое размерами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по Куско имеет створки закругленной формы, изготовленные из полистирола высокого качества, который характеризуется хорошей оптической прозрачностью. Благодаря этому, при гинекологическом осмотре исключается наличие недоступных для осмотра зон, что повышает качество диагностики. Зеркало имеет надежный фиксатор, обеспечивающий широкий диапазон хорошо фиксированных положений инструмента, а также гарантирующий прочность, удобство и простоту в использовании одной рукой.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"Нәрия" по "Куско", стерильное, одноразовое размерами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"Нәрия" по "Куско", стерильное, одноразовое размерами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по Куско имеет створки закругленной формы, изготовленные из полистирола высокого качества, который характеризуется хорошей оптической прозрачностью. Благодаря этому, при гинекологическом осмотре исключается наличие недоступных для осмотра зон, что повышает качество диагностики. Зеркало имеет надежный фиксатор, обеспечивающий широкий диапазон хорошо фиксированных положений инструмента, а также гарантирующий прочность, удобство и простоту в использовании одной рукой.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"Нәрия" по "Куско", стерильное, одноразовое размерами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Индефлятор EMS20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Одноразовое устройство для раздувания баллона, имеет Ұмкость камеры 20 мл. Способно создавать давление 30 атм./бар. Оснащено резьбовым плунжером, гибким удлинителем высокого давления и трҰхходовым запорным клапаном высокого давлениея в диапазоне "вакуум - 30 атм./бар" с точностью ± 1атм/бар. Изделие изготовлено из поликарбонатной смолы.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Индефлятор EMS20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22 632,11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2,5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пациента "Vita Pharma" из нетканого материала нестерильный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на основе полипропилена. Изготавливается из нетканого материала типа Спанбонд, Мелтблаун, Спанлейс, Вуденпалп, СС (Спанбонд + Спанбонд), СМС (Спанбонд + Мелтблаун + Спанбонд), СММС (Спанбонд + Мелтблаун + Мелтблаун + Спанбонд), ламинированное нетканое полотно (РЕ+РР), нетканое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от номинальных размеров ±10мм. Поверхностная плотность 30, 42, 63 г/м2. Предельные отклонения от номинальных плотностей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пациента "Vita Pharma" из нетканого материала нестерильный одноразового применения. Комплектность: 1. Шапочка клип-берет – 1 шт.; 2. Халат одноразовый – 1 шт.; 3. Рубашка / сорочка – 1 шт.; 4. Маска одноразовая – 1 шт.; 5. Бахилы высокие / низкие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2мл, 2.5мл, 3мл, 5мл, 10 мл, 20 мл, 50 мл с иглами 16Gx1 1/2", 18Gx1 1/2", 20Gx 1 1/2", 21Gx1 1/2", 22Gx1 1/2", 23Gx1", 23Gx1 1/2", 25Gx1", 26Gx1 1/2", 27Gx1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и снабжена предохранительным колпачком, обеспечивающим защиту иглы от повреждений. Изделие стерильно, апирогенно, нетоксично. Стерилизован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50 мл с иглами 18Gx1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 однокомпонентный Beestox®, дренируемый и недренируемый,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1: Калоприемник однокомпонентный недренируемый со встроенной гидроколлоидной адгезивной пластиной, отверстием 10-80 мм, нетканой прокладкой с двух сторон, без карбонового фильтра. Вариант исполнения 2: Калоприемник однокомпонентный недренируемый со встроенной гидроколлоидной адгезивной пластиной, отверстием 10-80 мм, нетканой прокладкой с двух сторон, с карбоновым фильтром. Вариант исполнения 3: Калоприемник однокомпонентный дренируемый со встроенной гидроколлоидной адгезивной пластиной, отверстием 10-80 мм, нетканой прокладкой с двух сторон, без карбонового фильтра, с зажимом. Вариант исполнения 4: Калоприемник однокомпонентный дренируемый со встроенной гидроколлоидной адгезивной пластиной, отверстием 10-80 мм, нетканой прокладкой с двух сторон, с карбоновым фильтром, с застежкой на липучку. Вариант исполнения 5: Калоприемник однокомпонентный детский дренируемый со встроенной гидроколлоидной адгезивной пластиной, с отверстием 10-50 мм, нетканой прокладкой с двух сторон, без карбонового фильтра, с зажимом. Недренируемый калоприемник предназначен для однократного применения, опорожнению не подлежит. Емкость дренируемого калоприемника имеет пластиковую застежку-зажим или застежку на липучке, позволяющие удалять содержимое и промывать калоприемник, не снимая его со стомы. В мешок интегрирован угольный фильтр, который нейтрализует неприятный запах и обеспечивает отток газов, предотвращая слипание стенок мешка. Срок хранения: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 однокомпонентный Beestox® дренируемый со встроенной гидроколлоидной адгезивной пластиной, отверстием 10-80 мм, нетканой прокладкой с двух сторон, с карбоновым фильтром, с застежкой на липучку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1мл, 2мл, 2.5мл, 3мл, 5мл, 10мл, 20мл, 50мл; с иглами 16Gx11/2", 18Gx11/2", 20Gx11/2", 21Gx11/2", 22Gx11/2", 22Gx11/4, 23Gx1", 23Gx11/2",25Gx1", 26Gx1/2", 27Gx1/2"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2мл; с иглами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