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37fb9" w14:textId="d937f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здравоохранения Республики Казахстан от 30 октября 2020 года № ҚР ДСМ-170/2020 "Об утверждении тарифов на медицинские услуги, предоставляемые в рамках гарантированного объема бесплатной медицинской помощи и в системе обязательного социального медицинского страхования"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25 мая 2024 года № 339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ДСМ-170/2020 "Об утверждении тарифов на медицинские услуги, предоставляемые в рамках гарантированного объема бесплатной медицинской помощи и в системе обязательного социального медицинского страхования" (зарегистрирован в Реестре государственной регистрации нормативных правовых актов под № 21550)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 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"9) </w:t>
      </w:r>
      <w:r>
        <w:rPr>
          <w:rFonts w:ascii="Times New Roman"/>
          <w:b w:val="false"/>
          <w:i w:val="false"/>
          <w:color w:val="000000"/>
          <w:sz w:val="28"/>
        </w:rPr>
        <w:t>тарифы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медицинские услуги в рамках гарантированного объема бесплатной медицинской помощи, оплата которых осуществляется по клинико-затратным группам с учетом уровня сложности пролеченного случая с новообразованиями, за исключением больных со злокачественными новообразованиями лимфоидной и кроветворной ткани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экономики, финансов и корпоративного управления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течении пяти календарных дней со дня принятия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мая 2024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приказу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ДСМ-170/2020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медицинские услуги, оплата которых осуществляется по клинико-затратным группам с учетом уровня сложности пролеченного случая с новообразованиями, за исключением больных со злокачественными новообразованиями лимфоидной и кроветворной ткани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КЗГ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КЗГ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Стационарные условия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Стационарозамещающие условия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B01B1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Новообразования органов нервной системы с ЛТ 1 уровня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13, 5589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1 841 759, 62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11, 2847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1 532 845, 94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B01B2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Новообразования органов нервной системы с ЛТ 2 уровня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7, 2962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991 072, 03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5, 2680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715 573, 51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B01C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органов нервной системы с ХТ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5, 4238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736 736, 45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5, 0621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687 605,29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B01D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органов нервной системы с ЛТ и ХТ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13, 9255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1 891 556, 37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9, 7001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1 317 603, 38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B02A*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Хирургические вмешательства значительные по тяжести при злокачественных новообразованиях нервной системы без ЛТ и ХТ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4, 1411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562 502, 18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2, 8081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381 435, 46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B03A*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Хирургические вмешательства не значительные по тяжести при злокачественных новообразованиях нервной системы без ЛТ и ХТ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2, 6794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363 953, 62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1, 8139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246 389, 29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B04A*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хирургически вмешательства при злокачественных новообразованиях органов нервной системы без ЛТ, ХТ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1, 9255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261 548, 37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1, 1607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157 662,52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C01B1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глаз с ЛТ 1 уровня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10, 6334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1 444 377, 26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7, 6533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1 039 578, 35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C01B2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глаз с ЛТ 2 уровня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4, 6466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631 166, 26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3, 2793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445 440, 44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C01C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глаз с ХТ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5, 0434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685 065, 20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4, 2990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583 950, 37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C02A*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Хирургические вмешательства значительные по тяжести при злокачественных новообразованиях глаз без ЛТ и ХТ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2, 4809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336 990, 57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202 256, 83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C03A*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Хирургические вмешательства не значительные по тяжести при злокачественных новообразованиях глаз без ЛТ и ХТ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2, 2659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307 786, 26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1, 6994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230 836, 30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C04A*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хирургические вмешательства при злокачественных новообразованиях глаз без ХТ, ЛТ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2, 3097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313 735, 79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0, 3237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43 969, 47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D01B1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органа слуха, придаточных пазух, гортани, полости рта, носа с ЛТ 1 уровня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13, 6246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1 850 683, 92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11, 4051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1 549 200,35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D01B2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органа слуха, придаточных пазух, гортани, полости рта, носа с ЛТ 2 уровня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5, 524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750 347, 02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4, 4976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610 927, 00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D01C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органа слуха, придаточных пазух, гортани, полости рта, носа с ХТ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2, 8847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391 840, 34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2, 4775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336 528, 74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D01D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органа слуха, придаточных пазух, гортани, полости рта, носа с ЛТ и ХТ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11, 1862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1 519 466, 29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8, 7260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1 185 287, 48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D02A*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незначительные по тяжести при злокачественных новообразованиях придаточных пазух, гортани, полости рта, носа и слюнных желез без ЛТ и ХТ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2, 0208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274 493, 35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1, 5156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205 870, 01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D03A*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значительные по тяжести при злокачественных новообразованиях среднего уха, полости рта и носа, гортани без ЛТ и ХТ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2, 9812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404 948, 32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2, 2359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303 711, 24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D04A*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органа слуха, придаточных пазух, гортани, полости рта, носа без ЛТ и ХТ и с другими хирургическими вмешательствами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1, 6109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218 814, 99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1, 1130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151 183, 24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D04C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органа слуха, придаточных пазух, гортани, полости рта, носа с ХТ и с хирургическими вмешательствами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11, 8875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1 614 726, 68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8, 4623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1 149 468, 06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E01B1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органов дыхания, средостения и сердца с ЛТ 1 уровня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12, 8088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1 739 870, 54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11, 0133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1 495 980, 59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E01B2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органов дыхания, средостения и сердца с ЛТ 2 уровня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5, 4538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740 811, 47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4, 4904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609 948, 99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E01C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органов дыхания, средостения и сердца с ХТ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4, 5260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614 784, 68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4, 1344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561 592, 09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E01D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органов дыхания и средостения с ЛТ и ХТ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8, 2405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1 119 340, 08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6, 4956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882 323, 33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E02A*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или манипуляции при злокачественных новообразованиях органов дыхания и средостения, сердца без ЛТ и ХТ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2, 3791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323 162, 67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1, 7843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242 368, 61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E02C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Хирургические вмешательства при злокачественных новообразованиях органов дыхания и средостения, сердца с ХТ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5, 8280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791 640, 55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2, 4864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337 737, 66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E03A*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Комбинированные и расширенные операции на органах дыхания и средостения, сердца при злокачественных новообразованиях без ЛТ и ХТ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5, 8496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794 574, 57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4, 4054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598 403, 10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E03C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Комбинированные и расширенные операции на органах дыхания и средостения, сердца при злокачественных новообразованиях с ХТ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7, 6607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1 040 583, 52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5, 7547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781 683, 92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E04A*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хирургические вмешательства при злокачественных новообразованиях органов дыхания и средостения без ЛТ и ХТ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2, 3351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317 185, 97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1, 7537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238 212, 09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G01B1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органов пищеварения с ЛТ 1 уровня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12, 9972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1 765 461, 66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11, 1034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1 508 219, 24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G01B2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органов пищеварения с ЛТ 2 уровня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5, 7472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780 665, 16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4, 0630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551 893, 54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G01C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новообразование органов пищеварения с ХТ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3, 1826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432 305, 29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3, 0620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415 923, 71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G01D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новообразование органов пищеварения с ЛТ и ХТ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11, 8516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1 609 850, 23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9, 7007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1 317 684, 88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G02A*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Хирургические вмешательства при злокачественных новообразованиях пищеварительной системы средней тяжести без ЛТ, ХТ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4, 4597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605 778, 89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3, 3629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456 796, 16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G02C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Хирургические вмешательства при злокачественных новообразованиях пищеварительной системы с ХТ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6, 6357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901 353, 67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6, 4795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880 136, 40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G03A*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Хирургические вмешательства при злокачественных новообразованиях пищеварительной системы незначительные по тяжести без ЛТ, ХТ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2, 9556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401 470, 97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2, 2328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303 290, 16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G04A*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Хирургические вмешательства при злокачественных новообразованиях пищеварительной системы значительные по тяжести без ЛТ и ХТ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6, 8548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931 114, 90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5, 1620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701 175, 11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G05A*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хирургические вмешательства при злокачественных новообразованиях органов пищеварения без ЛТ, ХТ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3, 7785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513 248, 77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2, 8548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387 778, 90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I01B2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опорно - двигательного аппарата и соединительной ткани с ЛТ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11, 0373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1 499 240, 61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8, 4364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1 145 949, 96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I01C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опорно - двигательного аппарата и соединительной ткани с ХТ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3, 7677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511 781, 76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1, 8839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255 897, 67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I01D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опорно - двигательного аппарата и соединительной ткани с ЛТ и ХТ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6, 5581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890 812, 96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5, 2014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706 526, 97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I02A*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хирургические вмешательства при злокачественных новообразованиях опорно - двигательного аппарата и соединительной ткани без ЛТ и ХТ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1, 9983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271 437, 08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1, 4987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203 574, 42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I03A*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Хирургические вмешательства незначительные по тяжести при злокачественных новообразованиях опорно - двигательного аппарата и соединительной ткани без ЛТ и ХТ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2, 1832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296 552, 79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1, 6374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222 414, 59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I03C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Хирургические вмешательства при злокачественных злокачественных новообразованиях опорно - двигательного аппарата и соединительной ткани с ХТ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3, 1842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432 522, 62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2, 2469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305 205, 41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I04A*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Хирургические вмешательства значительные по тяжести при злокачественных новообразованиях соединительной ткани без ЛТ и ХТ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3, 7145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504 555, 39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2, 8136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382 182, 54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I05A*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Хирургические вмешательства средние по тяжести при злокачественных новообразованиях опорно - двигательного аппарата и соединительной ткани без ЛТ и ХТ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2, 5503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346 417, 45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1, 9295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262 091, 70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J01B1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кожи, подкожной клечатки и молочной железы с ЛТ 1 уровня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14, 1415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1 920 896, 51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7, 6119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1 033 954, 82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J01B2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кожи и подкожной клетчатки системы с ЛТ 2 уровня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5, 6139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762 558, 49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3, 9100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531 110, 94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кожи, подкожной клетчатки и молочной железы с ХТ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3, 0209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410 340, 93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1, 6623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225 796, 86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кожи, подкожной клечатки и молочной железы с ЛТ, ХТ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10, 7693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1 462 837, 10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9, 0154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1 224 597, 84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Хирургические вмешательства не значительные по тяжести при злокачественных новообразованиях кожи, подкожной клечатки и молочной железы без ЛТ и ХТ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1, 5601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211 914, 62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1, 1738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159 441, 95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J02C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Хирургические вмешательства не значительные по тяжести при злокачественных новообразованиях кожи, подкожной клечатки и молочной железы с ХТ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3, 0996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421 031, 07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1, 5289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207 676, 60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J03A*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Хирургические вмешательства значительные по тяжести при злокачественных новообразованиях кожи, подкожной клечатки и молочной железы без ЛТ и ХТ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4, 4425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603 442, 55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3, 3683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457 529, 66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J03C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Хирургические вмешательства значительные по тяжести при злокачественных новообразованиях кожи, подкожной клечатки и молочной железы с ХТ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4, 0138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545 210, 51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3, 0974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420 732, 23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хирургические вмешательства при злокачественных новообразованиях кожи, подкожной клечатки и молочной железы без ЛТ, ХТ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2, 2625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307 324, 43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1, 7198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233 607, 31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J04C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хирургические вмешательства при злокачественных новообразованиях кожи, подкожной клечатки и молочной железы с ХТ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3, 8588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524 156, 24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3, 1787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431 775, 54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органов мочевыделительной системы с ЛТ 1 уровня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17, 3553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2 357 439, 82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11, 8335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1 607 391, 64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органов мочевыделительной системы с ЛТ 2 уровня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3, 7762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512 936, 35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3, 0262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411 060, 85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L01C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органов мочевыделительной системы c ХТ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3, 0734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417 472, 22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2, 4315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330 280, 37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L01D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органов мочевыделительной системы c ХТ и ЛТ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5, 1493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699 450, 02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3, 3062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449 094, 37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L02A*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Хирургические вмешательства не значительные по тяжести при злокачественных новообразованиях органов мочевыделительной системы без ЛТ и ХТ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2, 1867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297 028, 21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1, 6481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223 868, 02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L02C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Хирургические вмешательства при злокачественных новообразованиях органов мочевыделительной системы с ХТ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2, 2057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299 609, 05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1, 6639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226 014, 19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Хирургические вмешательства значительные по тяжести при злокачественных новообразованиях органов мочевыделительной системы без ЛТ и ХТ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5, 7264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777 839, 82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4, 3115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585 648, 29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L03C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Хирургические вмешательства значительные по тяжести при злокачественных новообразованиях органов мочевыделительной системы с ХТ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3, 5438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481 368, 53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2, 4390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331 299, 13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хирургические вмешательства при злокачественных новообразования органов мочевыделительной системы без ЛТ и ХТ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2, 7563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374 399, 25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2, 0738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281 692, 55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M01B1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мужских половых органов с ЛТ 1 уровня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15, 8430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2 152 018, 06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12, 8255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1 742 138, 97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M01B2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мужских половых органов с ЛТ 2 уровня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5, 7653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783 123, 76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4, 0595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551 418, 12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M01C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мужских половых органов с ХТ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4, 5859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622 921, 14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3, 6257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492 493, 33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M01D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мужских половых органов с ЛТ и ХТ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15, 3267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2 081 886, 97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11, 7717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1 598 997, 10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M02A*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Незначительные по тяжести операции на мужских половых органах при злокачественных новообразованиях без ЛТ и ХТ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2, 2528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306 006, 84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1, 6956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230 320, 13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M03A*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Значительные по тяжести операции при злокачественных новообразованиях мужских половых органов без ЛТ и ХТ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5, 3863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731 642, 67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4, 0515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550 331, 45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M04A*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хирургические вмешательства при злокачественных новообразованиях мужских половых органов без ЛТ и ХТ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3, 0625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415 991, 63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2, 3186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314 944, 71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M04C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Хирургические вмешательства при злокачественных новообразованиях мужских половых органов с ХТ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327 699, 53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1, 6598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225 457, 27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N01B1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женских половых органов с ЛТ 1 уровня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14, 3142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1 944 355, 04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9, 7685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1 326 894, 43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N01B2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женских половых органов с ЛТ 2 уровня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6, 5100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884 279, 34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4, 4862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609 378, 49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N01C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женских половых органов с ХТ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2, 3154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314 510, 04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1, 1577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157 255, 02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N01D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женских половых органов с ЛТ и ХТ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9, 4147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1 278 836, 36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7, 6991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1 045 799, 55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не значительные по тяжести при злокачественных новообразованиях женских половых органах без ЛТ и ХТ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1, 9282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261 915, 12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1, 4506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197 040, 80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N02C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при злокачественных новообразованиях женских половых органов с ХТ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4, 8032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652 437, 87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3, 0909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419 849, 31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женских половых органах средней сложности при злокачественных новообразованиях женских половых органов без ЛТ и ХТ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2, 9864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405 654, 66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2, 2504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305 680, 83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N04A*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значительные по тяжести при злокачественных новообразованиях женских половых органов без ЛТ и ХТ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4, 8845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663 481, 17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3, 6816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500 086, 45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N04C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значительные по тяжести при злокачественных новообразованиях женских половых органов с ХТ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5, 9616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809 787, 97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5, 1128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694 492, 08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хирургические вмешательства при злокачественных новообразованиях женских половых органов без ЛТ и ХТ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2, 8373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385 401, 81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2, 1354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290 059, 92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N05C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хирургические вмешательства при злокачественных новообразованиях женских половых органов с ХТ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2, 4516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333 010, 63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1, 8387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249 757, 98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R01B1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не точно обозначенных, вторичных и неуточненных локализации с ЛТ 1 уровня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13, 1942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1 792 220, 96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9, 4018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1 277 084, 10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R01B2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не точно обозначенных, вторичных и неуточненных локализации с ЛТ 2 уровня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4, 6120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626 466, 41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3, 5272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479 113, 68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R01C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не точно обозначенных, вторичных и неуточненных локализации с ХТ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2, 8783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390 971, 00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1, 4392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195 492, 29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R01D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не точно обозначенных, вторичных и неуточненных локализации с ЛТ и ХТ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18, 4826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2 510 565, 49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8, 9760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1 219 245, 98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R02A*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Радикальные операции при новообразованиях не точно обозначенных, вторичных и неуточненных локализации без ЛТ, ХТ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4, 1304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561 048, 75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3, 1181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423 544, 00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и манипуляции при новообразованиях не точно обозначенных, вторичных и неуточненных локализации без ЛТ, ХТ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1, 9134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259 904, 78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1, 4351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194 935, 37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R04A*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не точно обозначенных, вторичных и неуточненных локализации без ЛТ, ХТ и другими хирургическими вмешательствами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2, 8234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383 513, 72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2, 1176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287 642, 08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R04C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с комбинированными/комплексными вмешательствами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9, 8070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1 332 124, 04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6, 3209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858 593, 13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R05C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с эндоваскулярной химиоэмболизацией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7, 1887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976 469, 88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5, 4020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733 775, 27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R05B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с эндоваскулярными вмешательствами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4, 9813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676 629, 90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3, 7721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512 379, 43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R03CT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с противоопухолевыми препаратами 3 уровня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7, 5266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1 022 368, 18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7, 0168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953 120, 01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R02CT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с противоопухолевыми препаратами 2 уровня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10, 6713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1 449 525, 36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10, 6428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1 445 654, 10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R01CT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с противоопухолевыми препаратами 1 уровня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21, 2627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2 888 197, 59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20, 8349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2 830 087, 81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без специфического лечения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163 815,80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0,8223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111 696, 30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Доброкачественные новообразования без хирургических вмешательств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1, 1825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160 623, 71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0, 7446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101 142, 00</w:t>
            </w:r>
          </w:p>
        </w:tc>
      </w:tr>
    </w:tbl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Тарифы на медицинские услуги в рамках гарантированного объема бесплатной медицинской помощи, оплата которых осуществляется по клинико-затратным группам с учетом уровня сложности пролеченного случая с новообразованиями, за исключением больных со злокачественными новообразованиями лимфоидной и кроветворной ткани в стационарных и стационарозамещающих условиях, определяется: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медицинской помощи в стационарных условиях тариф за один пролеченный случай по КЗГ с учетом коэффициентов затратоемкости каждого вида КЗГ, базовой ставки, которая составляет 135 834 тенге и следующих поправочных коэффициентов согласно Правил и методики формирования тарифов на медицинские услуги, оказываемые в рамках гарантированного объема бесплатной медицинской помощи и (или) в системе обязательного социального медицинского страхования, утвержденных приказом Министра здравоохранения Республики Казахстан от 21 декабря 2020 года №ҚР ДСМ-309/2020 (зарегистрирован в Реестре государственной регистрации нормативных правовых актов под № 21858):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учета надбавок за работу в сельской местности к настоящим Тарифам по КЗГ на медицинские услуги, оплата за которые осуществляется по клинико-затратным группам с учетом уровня сложности пролеченного случая с новообразованиями, за исключением больных со злокачественными новообразованиями лимфоидной и кроветворной ткани – 1,1298;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медицинской помощи в условиях стационара на дому тариф за один пролеченный случай по КЗГ составляет 1/6 от стоимости КЗГ от тарифа за один пролеченный случай при оказании медицинской помощи в стационарных условиях.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Коэффициенты учета продолжительности отопительного сезона согласно приложению 1 к настоящим Тарифам по КЗГ;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Экологические коэффициенты согласно приложению 2 к настоящим Тарифам по КЗГ;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Тариф для медицинских организаций, имеющих свидетельство о прохождении аккредитации по стандартам Международной объединенной комиссии (JCI, США) согласно приложению 3 к настоящим Тарифам по КЗГ;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Тарифы для возмещения затрат научных организаций в области здравоохранения с целью оказания организационно-методической помощи региональным медицинским организациям согласно приложению 4 к настоящим Тарифам по КЗГ;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Поправочный коэффициент для медицинских организаций, оказывающих медицинские услуги гражданам Республики Казахстан, проживающим в городе Байконыр, поселках Торетам и Акай согласно приложению 5 к настоящим Тарифам по КЗГ;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Академический поправочный коэффициент на медицинские услуги, оказываемые субъектами здравоохранения согласно приложению 6 к настоящим Тарифам по КЗГ;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Научно-инновационный поправочный коэффициент на медицинские услуги, оказываемые субъектами здравоохранения согласно приложению 7 к настоящим Тарифам по КЗГ.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*- данные тарифы не применяются к пролеченным случаям для медицинских организаций, не оказывающих онкологическую помощь на вторичном, третичном уровнях.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КЗГ – клинико-затратная группа;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КЗ – коэффициент затратоемкости;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ЛТ– лучевая терапия;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ХТ – химиотерапия.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Тарифам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медицинские услуги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помощи, оплата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осуществляется по клинико-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затратным группам с учетом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сложности пролеченного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случая с новообразованиями,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исключением больных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злокачественными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новообразованиями лимфоидной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кроветворной ткани</w:t>
            </w:r>
          </w:p>
        </w:tc>
      </w:tr>
    </w:tbl>
    <w:bookmarkStart w:name="z3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учета продолжительности отопительного сезона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областей, городов республиканского значения и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городов/районов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городов/районов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городов/районов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Коэффициенты 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Кокшетау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 сал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1,0029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Жылыойский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Кзылкогинский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Макатский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Уральск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Мойынкумский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Турара Рыскулова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Талдыкорган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Ескельдинский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Кербулакский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Каратальский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Саркандский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1,0019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Аркалык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Беимбета Майлина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Жангельдинский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Мендыкаринский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Наурзумский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1,0019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Байконыр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Шиелийский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Жанаозен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Мунайлинский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Тупкараганский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Экибастуз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1,0021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Габита Мусрепова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Магжана Жумабаева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 акына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1,0054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Жетисайский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Мактааральский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Ордабасынский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Улытау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Жезказган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Каражал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Сатпаев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Жанааркинский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1,0021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Тарифам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медицинские услуги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помощи, оплата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осуществляется по клинико-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затратным группам с учетом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сложности пролеченного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случая с новообразованиями,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исключением больных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злокачественными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новообразованиями лимфоидной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кроветворной ткани</w:t>
            </w:r>
          </w:p>
        </w:tc>
      </w:tr>
    </w:tbl>
    <w:bookmarkStart w:name="z4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Экологические коэффициенты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региона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регионов,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Поправочный коэффициент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Семей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Курчатов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Кызылорда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Байконур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Шиелийский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Аккулы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Арысь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Туркестан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Созакский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Риддер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Усть- Каменогорск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Самар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Тарифам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медицинские услуги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помощи, оплата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осуществляется по клинико-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затратным группам с учетом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сложности пролеченного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случая с новообразованиями,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исключением больных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злокачественными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новообразованиями лимфоидной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кроветворной ткани</w:t>
            </w:r>
          </w:p>
        </w:tc>
      </w:tr>
    </w:tbl>
    <w:bookmarkStart w:name="z4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 для медицинских организаций, имеющих свидетельство о прохождении аккредитации по стандартам Международной объединенной комиссии (JCI, США)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медицинской организации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Поправочный коэффициент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фонд "University Medical Center"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"Национальный центр нейрохирургии"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"Национальный научный кардиохирургический центр"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"Больница медицинского центра Управления делами Президента Республики Казахстан"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Тарифам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медицинские услуги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помощи, оплата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осуществляется по клинико-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затратным группам с учетом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сложности пролеченного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случая с новообразованиями,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исключением больных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злокачественными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новообразованиями лимфоидной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кроветворной ткани</w:t>
            </w:r>
          </w:p>
        </w:tc>
      </w:tr>
    </w:tbl>
    <w:bookmarkStart w:name="z5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для возмещения затрат научных организаций в области здравоохранения с целью оказания организационно-методической помощи региональным медицинским организациям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организации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Поправочный коэффициент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научно-исследовательский институт онкологии и радиологии"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"Научно-исследовательский институт кардиологии и внутренних болезней"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"Научный центр акушерства, гинекологии и перинатологии"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"Научный центр педиатрии и детской хирургии"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"Национальный научный центр хирургии имени А.Н.Сызганова"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"Национальный научный центр фтизиопульмонологии Республики Казахстан"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"Республиканский научно-практический центр психического здоровья"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"Национальный научный кардиохирургический центр"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"Национальный центр нейрохирургии"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Фонд "University Medical Center"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"Национальный научный центр травматологии и ортопедии имени академика Батпенова Н.Д."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ограниченной ответственности "Национальный научный онкологический центр"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Тарифам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медицинские услуги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помощи, оплата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осуществляется по клинико-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затратным группам с учетом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сложности пролеченного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случая с новообразованиями,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исключением больных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злокачественными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новообразованиями лимфоидной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кроветворной ткани</w:t>
            </w:r>
          </w:p>
        </w:tc>
      </w:tr>
    </w:tbl>
    <w:bookmarkStart w:name="z5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Поправочный коэффициент для медицинских организаций, оказывающих медицинские услуги гражданам Республики Казахстан, проживающим в городе Байконыр, поселках Торетам и Акай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медицинской организации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Поправочный коэффициент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"Многопрофильная больница города Байконыр" управления здравоохранения Кызылординской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Тарифам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медицинские услуги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помощи, оплата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осуществляется по клинико-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затратным группам с учетом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сложности пролеченного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случая с новообразованиями,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исключением больных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злокачественными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новообразованиями лимфоидной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кроветворной ткани</w:t>
            </w:r>
          </w:p>
        </w:tc>
      </w:tr>
    </w:tbl>
    <w:bookmarkStart w:name="z5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Академический поправочный коэффициент на медицинские услуги, оказываемые субъектами здравоохранения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организации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поправочный коэффициент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научно-исследовательский институт онкологии и радиологии"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"Научно-исследовательский институт кардиологии и внутренних болезней"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"Научный центр акушерства, гинекологии и перинатологии"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"Научный центр педиатрии и детской хирургии"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"Национальный научный центр хирургии имени А.Н.Сызганова"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"Национальный научный кардиохирургический центр"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"Национальный центр нейрохирургии"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Фонд "University Medical Center"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"Национальный научный центр травматологии и ортопедии имени академика Батпенова Н.Д."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"Национальный научный медицинский центр"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"Научный центр урологии имени академика Б.У. Джарбусынова"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ограниченной ответственности "Казахский ордена "Знак Почета" научно-исследовательский институт глазных болезней"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Тарифам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медицинские услуги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помощи, оплата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осуществляется по клинико-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затратным группам с учетом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сложности пролеченного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случая с новообразованиями,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исключением больных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злокачественными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новообразованиями лимфоидной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кроветворной ткани</w:t>
            </w:r>
          </w:p>
        </w:tc>
      </w:tr>
    </w:tbl>
    <w:bookmarkStart w:name="z5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Научно-инновационный поправочный коэффициент на медицинские услуги, оказываемые субъектами здравоохранения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организации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поправочный коэффициент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научно-исследовательский институт онкологии и радиологии"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"Научно-исследовательский институт кардиологии и внутренних болезней"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"Научный центр акушерства, гинекологии и перинатологии"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"Научный центр педиатрии и детской хирургии"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"Национальный научный центр хирургии имени А.Н.Сызганова"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"Национальный научный центр фтизиопульмонологии Республики Казахстан"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"Республиканский научно-практический центр психического здоровья"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"Национальный научный кардиохирургический центр"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"Национальный центр нейрохирургии"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Фонд "University Medical Center"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"Национальный научный центр травматологии и ортопедии имени академика Батпенова Н.Д."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ограниченной ответственности "Национальный научный онкологический центр"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"Национальный научный медицинский центр"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ограниченной ответственности "Казахский ордена "Знак Почета" научно-исследовательский институт глазных болезней"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"Научно-производственный центр трансфузиологии"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