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83f" w14:textId="ccad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мая 2024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Альназарова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ДСМ-170/2020 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формат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Аритмолог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 b-единицы хорионического гонадотропина (b-ХГЧ) и неконьюгированного эстриола)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IgG/IgМ к коронавирусу SARS-CoV-2 (COVID-19) экспресс-методом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к коронавирусу SARS-CoV-2 (COVID-19) экспресс-методом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b-хорионического гонадотропина человека (b-ХГЧ)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инсулиноподобного фактора роста 1 (ИФР-1)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b-2 микроглобулина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B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диагностическое исследование на выявление РНК коронавируса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Bordetella pertussis (бордетелла пертусис)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134 375,05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288 497,10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93 893,36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2 007 793,42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142 432,70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2 120 357,34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346 436,66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942 447,11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498 562,32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536 454,91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956 181,57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289 694,34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109 328,79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D0X.​XXX.​XXX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D02.​XXX.​XXX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 Шрот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сурдолога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D03.010.003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ЗОЖ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услуг функциональной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 (12 отведений)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электрокардиографии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суточного мониторирования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кардиоинтервалографии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кардиотокографии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нейросонографии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ночного видеомониторинга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 с компьютерной обработкой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 игольчатой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электронейромиографии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реовазографии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полисомнографии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рентгенографических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диагностической флюорографии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зуба внутриротовой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ортопантомограммы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прицельной маммографии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зуба внеротовой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услуг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фотографирования глазного дна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за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на медицинские услуги) определяется с учетом следующих поправочных коэффициентов согласно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№ҚР ДСМ-309/2020 (зарегистрирован в Реестре государственной регистрации нормативных правовых актов под № 21858):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надбавки за работу в сельской местности к настоящим Тарифам на медицинские услуги – 1,1298;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приема и (или) консультации специалистов для проведения скрининговых осмотров организованных детей дошкольного возраста и студентов средне-специальных и высших учебных заведений до 18 лет в детских дошкольных учреждениях и организациях образования в соответствии с Правилами проведения профилактических медицинских осмотров целевых групп населения, определяется с применением поправочного коэффициента 0,5.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продолжительности отопительного сезона согласно приложению 1 к настоящим Тарифам на медицинские услуги;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 приложению 2 к настоящим Тарифам на медицинские услуги;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 приложению 3 к настоящим Тарифам на медицинские услуги;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4 к настоящим Тарифам на медицинские услуги.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 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 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 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 </w:t>
            </w:r>
          </w:p>
        </w:tc>
      </w:tr>
    </w:tbl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