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d19d" w14:textId="193d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образования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мая 2024 года № 2/300.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коммунальном государственном учреждении "Управление образования города Алматы".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города Алматы" (далее – Учреждение) в установленном законодательством Республики Казахстан порядке обеспечить: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города Алматы о внесенных изменениях в учредительный документ Учреждения;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Алматы от 4 февраля 2019 года №1/75 "Об утверждении Положения о коммунальном государственном учреждении "Управление образования города Алматы".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Алматы.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"___"___________2024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№______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коммунального государственного учреждения "Управление образования города Алматы"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образования города Алматы" (далее – Управление) является государственным органом Республики Казахстан, осуществляющим руководство в сфере образования на территории города Алматы.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050001, город Алматы, Бостандыкский район, площадь Республики, 4.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Задачи и полномочия Управления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повышения социального статуса педагогов;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расширение автономности, самостоятельности организаций образования, демократизация управления образованием;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функционирование национальной системы оценки качества образования, отвечающей потребностям общества и экономики;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внедрение и эффективное использование новых технологий обучения, в том числе кредитной,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интеграция образования, науки и производства;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профессиональной мотивации обучающихся;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создание специальных условий для получения образования с учетом индивидуальных особенностей обучающихся и воспитанников.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Полномочия: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организации и физических лиц необходимые документы и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переговоры и заключать соглашения с международными организациями и иностранными юридическими лицами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программ, утверждаемых акиматом и маслихатом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постановлений, распоряжений, актов акимата города, входящих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изучение деятельности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осуществлять функции по опеке и попечительству в отношении несовершеннолетних.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развитию социального партнерства уполномоченных органов и образовательных учреждений по вопросам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развитию в регионе традиций меценатства и благотворительности в поддержке творческих инициатив по реализации государственной политики в области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беспрепятственного доступа во все организации, занимающиеся вопросами воспитания детей, вне зависимости от ведомственной принадлежности и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других государственных органов и организаций региона необходимую информацию и материалы для решения задач, возложенных на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соответствующие предложения по изменению и дополнению в действующие нормативные правовые акты Республики Казахстан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совместные мероприятия с международными, неправительственными общественными организациями, занимающимися вопросами защиты прав и законных интересов детей, по улучшению положения детей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издательскую деятельность по вопросам, освещающим проблемы детства,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комиссий, рабочих групп, судебных заседаний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для проработки вопросов, входящих в компетенцию управления, научные и иные организации, а также отдельных ученых, специалистов и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законодательство Республики Казахстан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утверждать структуру и предельную штатную численность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материально-техническую базу, осуществлять финансовое обеспечение подведомственных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приказы об установлении опеки или попечительства над ребенком-сиротой (детьми-сиротами) и ребенком (детьми), оставшимся без попечения родителей.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постановлением акимата города Алматы от 30.04.2026 </w:t>
      </w:r>
      <w:r>
        <w:rPr>
          <w:rFonts w:ascii="Times New Roman"/>
          <w:b w:val="false"/>
          <w:i w:val="false"/>
          <w:color w:val="000000"/>
          <w:sz w:val="28"/>
        </w:rPr>
        <w:t>№ 2/271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учет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получение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по размещению государственного образовательного заказа на подготовку кадров с высшим и послевузовским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по размещению государственного образовательного заказа на дошкольное воспитание и обучение, размер родительской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по размещению государственного образовательного заказа на среднее образование в государственных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размещению государственного образовательного заказа на подготовку кадров с техническим и профессиональным, послесредним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работы по размещению государственного образовательного заказа на дополнительное образование детей в пределах объемов бюджетных средств, утвержденных в местных бюджетах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 размещению государственного образовательного заказа на специальную психолого-педагогическую поддержку детей с ограниченными возможностями в пределах объемов бюджетных средств, утвержденных в местных бюджетах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дополнительное образование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средства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обучение по специальным учебным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обучение одаренных детей в специализированных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реабилитацию и социальную адаптацию детей и подростков с проблемами в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 установленном порядке государственное обеспечение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вносит предложения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организациям дошкольного воспитания и обучения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типовые правила внутреннего распорядка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образовательный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оказывает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кадровое обеспечение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методическое руководство психологической службой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выдает разрешение на обучение в форме экстерната в организациях основного среднего, общего среднего образования, в организациях образования, реализующих специализированные общеобразовательные и специальные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материально-техническую базу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функционирование центров поддержки детей, нуждающихся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условия лицам, содержащимся в центрах поддержки детей, нуждающихся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привлекает к дисциплинарной ответственности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реализует государственную политику в области образования на территории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назначает и освобождает от должностей руководителей государственных организаций образования в порядке, определенном законодательством Республики Казахстан и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реализует кадровую политику в сфере образования области, а также организует аттестацию педагогов, тестирование для назначения руководителей организаций образования в порядке, определенном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обеспечивает обследование детей и подростков и оказание консультативной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оказывает государственные услуги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обеспечивает материально-техническую базу методического кабинета;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создает в организациях образования города Алматы, специальные условия для получения образования лицами (детьми) с особыми образовательными потребностями;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согласовывает тарификационные списки, штатное расписание, рабочие учебные планы государственных организаций образования, а также численность классов – комплектов (групп - в дошкольных организациях, организациях технического и профессионального образования) организаций среднего образования, исходя из потребности соответствующего микроучастка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поощряет наиболее отличившихся работников образования, вносят представления в установленном законодательством Республики Казахстан порядке кандидатуры к награждению государственными и ведомственными наградами, знаками отличия местных исполнительных органов, присвоению почетных званий;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рассматривает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рассмотрение петиций,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анализ обращений и выявление системных проблем, поднимаемых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обеспечение согласования с уполномоченным органом в сфере строительства города Алматы при проектировании проектно-сметной документации по реконструкции, строительству и сейсмоусилению, социальных объектов в городе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осуществление ежемесячных выплат пособий на содержание детей-сирот и детей, оставшихся без попечения родителей, а также оплату услуг патронатных воспитателей, приемных родителей и профессиональных приемных воспитателей на основании официальных писем с перечнем получателей, предоставляемых уполномоченным органом по защите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осуществление функции по профилактике правонарушений среди несовершеннолетних, предупреждению буллинга и суицидального поведения, а также обеспечение внедрения и сопровождения программ, направленных на формирование у детей доброжелательности, уважения к окружающим, ответственности, законопослушного поведения, социальной компетентности и устойчивости к негативным воздействиям;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иные функции, возложенные на коммунальное государственное учреждение "Управление образования города Алматы" акимом города Алматы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города Алматы от 30.04.2026 </w:t>
      </w:r>
      <w:r>
        <w:rPr>
          <w:rFonts w:ascii="Times New Roman"/>
          <w:b w:val="false"/>
          <w:i w:val="false"/>
          <w:color w:val="000000"/>
          <w:sz w:val="28"/>
        </w:rPr>
        <w:t>№ 2/271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Управления</w:t>
      </w:r>
    </w:p>
    <w:bookmarkEnd w:id="40"/>
    <w:bookmarkStart w:name="z1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  </w:t>
      </w:r>
    </w:p>
    <w:bookmarkEnd w:id="41"/>
    <w:bookmarkStart w:name="z1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2"/>
    <w:bookmarkStart w:name="z1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3"/>
    <w:bookmarkStart w:name="z1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44"/>
    <w:bookmarkStart w:name="z1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 и несет персональную ответственность за выполнение возложенных на Управление задач и осуществление им своих функций;</w:t>
      </w:r>
    </w:p>
    <w:bookmarkEnd w:id="45"/>
    <w:bookmarkStart w:name="z1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руководителей отделов Управления;</w:t>
      </w:r>
    </w:p>
    <w:bookmarkEnd w:id="46"/>
    <w:bookmarkStart w:name="z1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коррупционным правонарушениям в Управлении и несет персональную ответственность за принятие данных мер;</w:t>
      </w:r>
    </w:p>
    <w:bookmarkEnd w:id="47"/>
    <w:bookmarkStart w:name="z1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на должности и освобождает от должностей работников Управления;</w:t>
      </w:r>
    </w:p>
    <w:bookmarkEnd w:id="48"/>
    <w:bookmarkStart w:name="z1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Управления;</w:t>
      </w:r>
    </w:p>
    <w:bookmarkEnd w:id="49"/>
    <w:bookmarkStart w:name="z1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Управления и положения об отделах Управления;</w:t>
      </w:r>
    </w:p>
    <w:bookmarkEnd w:id="50"/>
    <w:bookmarkStart w:name="z1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 государственных органах, иных организациях;</w:t>
      </w:r>
    </w:p>
    <w:bookmarkEnd w:id="51"/>
    <w:bookmarkStart w:name="z1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Казахстан;</w:t>
      </w:r>
    </w:p>
    <w:bookmarkEnd w:id="52"/>
    <w:bookmarkStart w:name="z13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53"/>
    <w:bookmarkStart w:name="z13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своих заместителей в соответствии с действующим законодательством.</w:t>
      </w:r>
    </w:p>
    <w:bookmarkEnd w:id="54"/>
    <w:bookmarkStart w:name="z13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Имущество Управления</w:t>
      </w:r>
    </w:p>
    <w:bookmarkEnd w:id="55"/>
    <w:bookmarkStart w:name="z1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6"/>
    <w:bookmarkStart w:name="z13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7"/>
    <w:bookmarkStart w:name="z1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закрепленное за Управлением, относится к коммунальной собственности.</w:t>
      </w:r>
    </w:p>
    <w:bookmarkEnd w:id="58"/>
    <w:bookmarkStart w:name="z1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9"/>
    <w:bookmarkStart w:name="z1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Реорганизация и упразднение Управления</w:t>
      </w:r>
    </w:p>
    <w:bookmarkEnd w:id="60"/>
    <w:bookmarkStart w:name="z1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bookmarkEnd w:id="61"/>
    <w:bookmarkStart w:name="z1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62"/>
    <w:bookmarkStart w:name="z14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"Общеобразовательная школа № 14" Управления образования города Алматы;</w:t>
      </w:r>
    </w:p>
    <w:bookmarkEnd w:id="63"/>
    <w:bookmarkStart w:name="z14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"Общеобразовательная школа № 26" Управления образования города Алматы;</w:t>
      </w:r>
    </w:p>
    <w:bookmarkEnd w:id="64"/>
    <w:bookmarkStart w:name="z14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"Общеобразовательная школа № 41 имени Абдуллы Карсакбаева" Управления образования города Алматы;</w:t>
      </w:r>
    </w:p>
    <w:bookmarkEnd w:id="65"/>
    <w:bookmarkStart w:name="z14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"Общеобразовательная школа № 82" Управления образования города Алматы;</w:t>
      </w:r>
    </w:p>
    <w:bookmarkEnd w:id="66"/>
    <w:bookmarkStart w:name="z14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"Общеобразовательная школа № 91" Управления образования города Алматы;</w:t>
      </w:r>
    </w:p>
    <w:bookmarkEnd w:id="67"/>
    <w:bookmarkStart w:name="z14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"Общеобразовательная школа № 114" Управления образования города Алматы;</w:t>
      </w:r>
    </w:p>
    <w:bookmarkEnd w:id="68"/>
    <w:bookmarkStart w:name="z14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"Общеобразовательная школа № 149" Управления образования города Алматы;</w:t>
      </w:r>
    </w:p>
    <w:bookmarkEnd w:id="69"/>
    <w:bookmarkStart w:name="z15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"Общеобразовательная школа № 150 имени М. Хамраева" Управления образования города Алматы;</w:t>
      </w:r>
    </w:p>
    <w:bookmarkEnd w:id="70"/>
    <w:bookmarkStart w:name="z15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"Общеобразовательная школа № 151" Управления образования города Алматы;</w:t>
      </w:r>
    </w:p>
    <w:bookmarkEnd w:id="71"/>
    <w:bookmarkStart w:name="z15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"Общеобразовательная школа № 152" Управления образования города Алматы;</w:t>
      </w:r>
    </w:p>
    <w:bookmarkEnd w:id="72"/>
    <w:bookmarkStart w:name="z15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"Общеобразовательная школа № 154 имени Иштвана Коныр Мандоки" Управления образования города Алматы;</w:t>
      </w:r>
    </w:p>
    <w:bookmarkEnd w:id="73"/>
    <w:bookmarkStart w:name="z15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"Общеобразовательная школа № 156" Управления образования города Алматы;</w:t>
      </w:r>
    </w:p>
    <w:bookmarkEnd w:id="74"/>
    <w:bookmarkStart w:name="z15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"Общеобразовательная школа № 160" Управления образования города Алматы;</w:t>
      </w:r>
    </w:p>
    <w:bookmarkEnd w:id="75"/>
    <w:bookmarkStart w:name="z15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"Общеобразовательная школа № 164" Управления образования города Алматы;</w:t>
      </w:r>
    </w:p>
    <w:bookmarkEnd w:id="76"/>
    <w:bookmarkStart w:name="z15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"Лицей № 166" Управления образования города Алматы;</w:t>
      </w:r>
    </w:p>
    <w:bookmarkEnd w:id="77"/>
    <w:bookmarkStart w:name="z15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"Школа-лицей № 169" Управления образования города Алматы;</w:t>
      </w:r>
    </w:p>
    <w:bookmarkEnd w:id="78"/>
    <w:bookmarkStart w:name="z15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"Общеобразовательная школа № 171" Управления образования города Алматы;</w:t>
      </w:r>
    </w:p>
    <w:bookmarkEnd w:id="79"/>
    <w:bookmarkStart w:name="z1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"Школа-лицей № 8" Управления образования города Алматы;</w:t>
      </w:r>
    </w:p>
    <w:bookmarkEnd w:id="80"/>
    <w:bookmarkStart w:name="z16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"Гимназия № 15" Управления образования города Алматы;</w:t>
      </w:r>
    </w:p>
    <w:bookmarkEnd w:id="81"/>
    <w:bookmarkStart w:name="z16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"Общеобразовательная школа № 16 имени А.Шарипова" Управления образования города Алматы;</w:t>
      </w:r>
    </w:p>
    <w:bookmarkEnd w:id="82"/>
    <w:bookmarkStart w:name="z16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"Гимназия № 18" Управления образования города Алматы;</w:t>
      </w:r>
    </w:p>
    <w:bookmarkEnd w:id="83"/>
    <w:bookmarkStart w:name="z16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"Лицей № 24" Управления образования города Алматы;</w:t>
      </w:r>
    </w:p>
    <w:bookmarkEnd w:id="84"/>
    <w:bookmarkStart w:name="z16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"Гимназия № 25 имени Ильяса Есенберлина" Управления образования города Алматы;</w:t>
      </w:r>
    </w:p>
    <w:bookmarkEnd w:id="85"/>
    <w:bookmarkStart w:name="z1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"Гимназия № 34" Управления образования города Алматы;</w:t>
      </w:r>
    </w:p>
    <w:bookmarkEnd w:id="86"/>
    <w:bookmarkStart w:name="z1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25.Коммунальное государственное учреждение "Гимназия № 36 имени Б. Атыханулы" Управления образования города Алматы;</w:t>
      </w:r>
    </w:p>
    <w:bookmarkEnd w:id="87"/>
    <w:bookmarkStart w:name="z1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"Лицей № 39 имени Султан-Ахмета Ходжикова" Управления образования города Алматы;</w:t>
      </w:r>
    </w:p>
    <w:bookmarkEnd w:id="88"/>
    <w:bookmarkStart w:name="z1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"Гимназия № 46" Управления образования города Алматы;</w:t>
      </w:r>
    </w:p>
    <w:bookmarkEnd w:id="89"/>
    <w:bookmarkStart w:name="z17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"Казахстанско-Российская школа-гимназия № 54 им. И.В. Панфилова" Управления образования города Алматы;</w:t>
      </w:r>
    </w:p>
    <w:bookmarkEnd w:id="90"/>
    <w:bookmarkStart w:name="z1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"Общеобразовательная школа № 55" Управления образования города Алматы;</w:t>
      </w:r>
    </w:p>
    <w:bookmarkEnd w:id="91"/>
    <w:bookmarkStart w:name="z17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"Общеобразовательная школа № 58" Управления образования города Алматы;</w:t>
      </w:r>
    </w:p>
    <w:bookmarkEnd w:id="92"/>
    <w:bookmarkStart w:name="z17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"Гимназия № 62 имени Ш. Смаханулы" Управления образования города Алматы;</w:t>
      </w:r>
    </w:p>
    <w:bookmarkEnd w:id="93"/>
    <w:bookmarkStart w:name="z17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"Общеобразовательная школа № 67" Управления образования города Алматы;</w:t>
      </w:r>
    </w:p>
    <w:bookmarkEnd w:id="94"/>
    <w:bookmarkStart w:name="z17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"Общеобразовательная школа № 75 имени Шакарима Кудайбердыулы" Управления образования города Алматы;</w:t>
      </w:r>
    </w:p>
    <w:bookmarkEnd w:id="95"/>
    <w:bookmarkStart w:name="z1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"Гимназия № 79" Управления образования города Алматы;</w:t>
      </w:r>
    </w:p>
    <w:bookmarkEnd w:id="96"/>
    <w:bookmarkStart w:name="z17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учреждение "Школа-лицей № 90" Управления образования города Алматы;</w:t>
      </w:r>
    </w:p>
    <w:bookmarkEnd w:id="97"/>
    <w:bookmarkStart w:name="z1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учреждение "Общеобразовательная школа № 95" Управления образования города Алматы;</w:t>
      </w:r>
    </w:p>
    <w:bookmarkEnd w:id="98"/>
    <w:bookmarkStart w:name="z17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Коммунальное государственное учреждение "Общеобразовательная школа № 96" Управления образования города Алматы;</w:t>
      </w:r>
    </w:p>
    <w:bookmarkEnd w:id="99"/>
    <w:bookmarkStart w:name="z18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Коммунальное государственное учреждение "Гимназия № 120 имени Мажита Бегалина" Управления образования города Алматы;</w:t>
      </w:r>
    </w:p>
    <w:bookmarkEnd w:id="100"/>
    <w:bookmarkStart w:name="z18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Коммунальное государственное учреждение "Общеобразовательная школа № 124" Управления образования города Алматы;</w:t>
      </w:r>
    </w:p>
    <w:bookmarkEnd w:id="101"/>
    <w:bookmarkStart w:name="z1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Коммунальное государственное учреждение "Общеобразовательная школа № 128 имени М. Ауезова" Управления образования города Алматы;</w:t>
      </w:r>
    </w:p>
    <w:bookmarkEnd w:id="102"/>
    <w:bookmarkStart w:name="z1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Коммунальное государственное учреждение "Лицей № 134" Управления образования города Алматы;</w:t>
      </w:r>
    </w:p>
    <w:bookmarkEnd w:id="103"/>
    <w:bookmarkStart w:name="z18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Коммунальное государственное учреждение "Общеобразовательная школа № 135" Управления образования города Алматы;</w:t>
      </w:r>
    </w:p>
    <w:bookmarkEnd w:id="104"/>
    <w:bookmarkStart w:name="z18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Коммунальное государственное учреждение "Школа–гимназия № 136 имени М.Дулатова" Управления образования города Алматы;</w:t>
      </w:r>
    </w:p>
    <w:bookmarkEnd w:id="105"/>
    <w:bookmarkStart w:name="z18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Коммунальное государственное учреждение "Школа–гимназия № 144" Управления образования города Алматы;</w:t>
      </w:r>
    </w:p>
    <w:bookmarkEnd w:id="106"/>
    <w:bookmarkStart w:name="z18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Коммунальное государственное учреждение "Гимназия № 147" Управления образования города Алматы;</w:t>
      </w:r>
    </w:p>
    <w:bookmarkEnd w:id="107"/>
    <w:bookmarkStart w:name="z18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Коммунальное государственное учреждение "Общеобразовательная школа № 167" Управления образования города Алматы;</w:t>
      </w:r>
    </w:p>
    <w:bookmarkEnd w:id="108"/>
    <w:bookmarkStart w:name="z18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Коммунальное государственное учреждение "Школа–гимназия № 1" Управления образования города Алматы;</w:t>
      </w:r>
    </w:p>
    <w:bookmarkEnd w:id="109"/>
    <w:bookmarkStart w:name="z19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Коммунальное государственное учреждение "Школа–гимназия № 5" Управления образования города Алматы;</w:t>
      </w:r>
    </w:p>
    <w:bookmarkEnd w:id="110"/>
    <w:bookmarkStart w:name="z19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Коммунальное государственное учреждение "Школа–гимназия № 6" Управления образования города Алматы;</w:t>
      </w:r>
    </w:p>
    <w:bookmarkEnd w:id="111"/>
    <w:bookmarkStart w:name="z19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Коммунальное государственное учреждение "Общеобразовательная школа № 9" Управления образования города Алматы;</w:t>
      </w:r>
    </w:p>
    <w:bookmarkEnd w:id="112"/>
    <w:bookmarkStart w:name="z19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Коммунальное государственное учреждение "Школа–гимназия № 13" Управления образования города Алматы;</w:t>
      </w:r>
    </w:p>
    <w:bookmarkEnd w:id="113"/>
    <w:bookmarkStart w:name="z19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Коммунальное государственное учреждение "Гимназия № 27" Управления образования города Алматы;</w:t>
      </w:r>
    </w:p>
    <w:bookmarkEnd w:id="114"/>
    <w:bookmarkStart w:name="z19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Коммунальное государственное учреждение "Общеобразовательная школа № 42" Управления образования города Алматы;</w:t>
      </w:r>
    </w:p>
    <w:bookmarkEnd w:id="115"/>
    <w:bookmarkStart w:name="z1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Коммунальное государственное учреждение "Общеобразовательная школа № 72" Управления образования города Алматы;</w:t>
      </w:r>
    </w:p>
    <w:bookmarkEnd w:id="116"/>
    <w:bookmarkStart w:name="z19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Коммунальное государственное учреждение "Школа–гимназия № 86 имени Г. Мусрепова" Управления образования города Алматы;</w:t>
      </w:r>
    </w:p>
    <w:bookmarkEnd w:id="117"/>
    <w:bookmarkStart w:name="z19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Коммунальное государственное учреждение "Общеобразовательная школа № 97" Управления образования города Алматы;</w:t>
      </w:r>
    </w:p>
    <w:bookmarkEnd w:id="118"/>
    <w:bookmarkStart w:name="z1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Коммунальное государственное учреждение "Общеобразовательная школа № 104" Управления образования города Алматы;</w:t>
      </w:r>
    </w:p>
    <w:bookmarkEnd w:id="119"/>
    <w:bookmarkStart w:name="z2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Коммунальное государственное учреждение "Гимназия № 111" Управления образования города Алматы;</w:t>
      </w:r>
    </w:p>
    <w:bookmarkEnd w:id="120"/>
    <w:bookmarkStart w:name="z2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Коммунальное государственное учреждение "Школа–гимназия № 113" Управления образования города Алматы;</w:t>
      </w:r>
    </w:p>
    <w:bookmarkEnd w:id="121"/>
    <w:bookmarkStart w:name="z20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Коммунальное государственное учреждение "Общеобразовательная школа № 116" Управления образования города Алматы;</w:t>
      </w:r>
    </w:p>
    <w:bookmarkEnd w:id="122"/>
    <w:bookmarkStart w:name="z2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Коммунальное государственное учреждение "Общеобразовательная школа № 117" Управления образования города Алматы;</w:t>
      </w:r>
    </w:p>
    <w:bookmarkEnd w:id="123"/>
    <w:bookmarkStart w:name="z20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Коммунальное государственное учреждение "Школа-лицей № 119" Управления образования города Алматы;</w:t>
      </w:r>
    </w:p>
    <w:bookmarkEnd w:id="124"/>
    <w:bookmarkStart w:name="z20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Коммунальное государственное учреждение "Общеобразовательная школа № 121" Управления образования города Алматы;</w:t>
      </w:r>
    </w:p>
    <w:bookmarkEnd w:id="125"/>
    <w:bookmarkStart w:name="z20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Коммунальное государственное учреждение "Школа–гимназия № 122" Управления образования города Алматы;</w:t>
      </w:r>
    </w:p>
    <w:bookmarkEnd w:id="126"/>
    <w:bookmarkStart w:name="z20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Коммунальное государственное учреждение "Школа–гимназия № 123 имени Кожа Ахмета Яссауи" Управления образования города Алматы;</w:t>
      </w:r>
    </w:p>
    <w:bookmarkEnd w:id="127"/>
    <w:bookmarkStart w:name="z20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Коммунальное государственное учреждение "Школа-лицей № 126" Управления образования города Алматы;</w:t>
      </w:r>
    </w:p>
    <w:bookmarkEnd w:id="128"/>
    <w:bookmarkStart w:name="z20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Коммунальное государственное учреждение "Общеобразовательная школа № 127" Управления образования города Алматы;</w:t>
      </w:r>
    </w:p>
    <w:bookmarkEnd w:id="129"/>
    <w:bookmarkStart w:name="z21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Коммунальное государственное учреждение "Гимназия № 130 имени И. Жансугурова" Управления образования города Алматы;</w:t>
      </w:r>
    </w:p>
    <w:bookmarkEnd w:id="130"/>
    <w:bookmarkStart w:name="z21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Коммунальное государственное учреждение "Гимназия № 132" Управления образования города Алматы;</w:t>
      </w:r>
    </w:p>
    <w:bookmarkEnd w:id="131"/>
    <w:bookmarkStart w:name="z21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Коммунальное государственное учреждение "Общеобразовательная школа № 133" Управления образования города Алматы;</w:t>
      </w:r>
    </w:p>
    <w:bookmarkEnd w:id="132"/>
    <w:bookmarkStart w:name="z21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Коммунальное государственное учреждение "Школа–гимназия № 139 имени А. Байтурсынова" Управления образования города Алматы;</w:t>
      </w:r>
    </w:p>
    <w:bookmarkEnd w:id="133"/>
    <w:bookmarkStart w:name="z21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Коммунальное государственное учреждение "Общеобразовательная школа № 141" Управления образования города Алматы;</w:t>
      </w:r>
    </w:p>
    <w:bookmarkEnd w:id="134"/>
    <w:bookmarkStart w:name="z21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Государственное коммунальное предприятие на праве хозяйственного ведения "Школа-гимназия № 153 имени А. Розыбакиева" Управления образования города Алматы;</w:t>
      </w:r>
    </w:p>
    <w:bookmarkEnd w:id="135"/>
    <w:bookmarkStart w:name="z21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Коммунальное государственное учреждение "Общеобразовательная школа № 155" Управления образования города Алматы;</w:t>
      </w:r>
    </w:p>
    <w:bookmarkEnd w:id="136"/>
    <w:bookmarkStart w:name="z21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Коммунальное государственное учреждение "Общеобразовательная школа № 157" Управления образования города Алматы;</w:t>
      </w:r>
    </w:p>
    <w:bookmarkEnd w:id="137"/>
    <w:bookmarkStart w:name="z21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Коммунальное государственное учреждение "Общеобразовательная школа № 158" Управления образования города Алматы;</w:t>
      </w:r>
    </w:p>
    <w:bookmarkEnd w:id="138"/>
    <w:bookmarkStart w:name="z21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Коммунальное государственное учреждение "Школа-лицей № 173" Управления образования города Алматы;</w:t>
      </w:r>
    </w:p>
    <w:bookmarkEnd w:id="139"/>
    <w:bookmarkStart w:name="z22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Коммунальное государственное учреждение "Гимназия № 175 Жаңа Ғасыр" Управления образования города Алматы;</w:t>
      </w:r>
    </w:p>
    <w:bookmarkEnd w:id="140"/>
    <w:bookmarkStart w:name="z22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Коммунальное государственное учреждение "Школа–гимназия № 176" Управления образования города Алматы;</w:t>
      </w:r>
    </w:p>
    <w:bookmarkEnd w:id="141"/>
    <w:bookmarkStart w:name="z22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Коммунальное государственное учреждение "Школа-интернат № 15" Управления образования города Алматы;</w:t>
      </w:r>
    </w:p>
    <w:bookmarkEnd w:id="142"/>
    <w:bookmarkStart w:name="z22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Коммунальное государственное учреждение "Общеобразовательная школа № 10" Управления образования города Алматы;</w:t>
      </w:r>
    </w:p>
    <w:bookmarkEnd w:id="143"/>
    <w:bookmarkStart w:name="z22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Коммунальное государственное учреждение "Гимназия № 21" Управления образования города Алматы;</w:t>
      </w:r>
    </w:p>
    <w:bookmarkEnd w:id="144"/>
    <w:bookmarkStart w:name="z22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Коммунальное государственное учреждение "Школа–гимназия № 22" Управления образования города Алматы;</w:t>
      </w:r>
    </w:p>
    <w:bookmarkEnd w:id="145"/>
    <w:bookmarkStart w:name="z22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Коммунальное государственное учреждение "Школа–гимназия № 23" Управления образования города Алматы;</w:t>
      </w:r>
    </w:p>
    <w:bookmarkEnd w:id="146"/>
    <w:bookmarkStart w:name="z22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Коммунальное государственное учреждение "Общеобразовательная школа № 37" Управления образования города Алматы;</w:t>
      </w:r>
    </w:p>
    <w:bookmarkEnd w:id="147"/>
    <w:bookmarkStart w:name="z22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Коммунальное государственное учреждение "Казахстанско-Российская гимназия № 38 имени М.В. Ломоносова" Управления образования города Алматы;</w:t>
      </w:r>
    </w:p>
    <w:bookmarkEnd w:id="148"/>
    <w:bookmarkStart w:name="z22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Коммунальное государственное учреждение "Общеобразовательная школа № 40" Управления образования города Алматы;</w:t>
      </w:r>
    </w:p>
    <w:bookmarkEnd w:id="149"/>
    <w:bookmarkStart w:name="z2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Коммунальное государственное учреждение "Общеобразовательная школа № 45" Управления образования города Алматы;</w:t>
      </w:r>
    </w:p>
    <w:bookmarkEnd w:id="150"/>
    <w:bookmarkStart w:name="z23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Коммунальное государственное учреждение "Школа–гимназия № 51" Управления образования города Алматы;</w:t>
      </w:r>
    </w:p>
    <w:bookmarkEnd w:id="151"/>
    <w:bookmarkStart w:name="z23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Коммунальное государственное учреждение "Гимназия № 60" Управления образования города Алматы;</w:t>
      </w:r>
    </w:p>
    <w:bookmarkEnd w:id="152"/>
    <w:bookmarkStart w:name="z23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Коммунальное государственное учреждение "Общеобразовательная школа № 63" Управления образования города Алматы;</w:t>
      </w:r>
    </w:p>
    <w:bookmarkEnd w:id="153"/>
    <w:bookmarkStart w:name="z23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Коммунальное государственное учреждение "Общеобразовательная школа № 65" Управления образования города Алматы;</w:t>
      </w:r>
    </w:p>
    <w:bookmarkEnd w:id="154"/>
    <w:bookmarkStart w:name="z23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Коммунальное государственное учреждение "Школа–гимназия № 68" Управления образования города Алматы;</w:t>
      </w:r>
    </w:p>
    <w:bookmarkEnd w:id="155"/>
    <w:bookmarkStart w:name="z23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Коммунальное государственное учреждение "Общеобразовательная школа № 69" Управления образования города Алматы;</w:t>
      </w:r>
    </w:p>
    <w:bookmarkEnd w:id="156"/>
    <w:bookmarkStart w:name="z23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Коммунальное государственное учреждение "Общеобразовательная школа № 70" Управления образования города Алматы;</w:t>
      </w:r>
    </w:p>
    <w:bookmarkEnd w:id="157"/>
    <w:bookmarkStart w:name="z23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Коммунальное государственное учреждение "Школа–гимназия № 73" Управления образования города Алматы;</w:t>
      </w:r>
    </w:p>
    <w:bookmarkEnd w:id="158"/>
    <w:bookmarkStart w:name="z23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Коммунальное государственное учреждение "Школа–гимназия № 81" Управления образования города Алматы;</w:t>
      </w:r>
    </w:p>
    <w:bookmarkEnd w:id="159"/>
    <w:bookmarkStart w:name="z24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Коммунальное государственное учреждение "Общеобразовательная школа № 88" Управления образования города Алматы;</w:t>
      </w:r>
    </w:p>
    <w:bookmarkEnd w:id="160"/>
    <w:bookmarkStart w:name="z24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Коммунальное государственное учреждение "Специализированный лицей № 92 имени Махатма Ганди" Управления образования города Алматы;</w:t>
      </w:r>
    </w:p>
    <w:bookmarkEnd w:id="161"/>
    <w:bookmarkStart w:name="z24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Коммунальное государственное учреждение "Общеобразовательная школа № 93" Управления образования города Алматы;</w:t>
      </w:r>
    </w:p>
    <w:bookmarkEnd w:id="162"/>
    <w:bookmarkStart w:name="z24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Коммунальное государственное учреждение "Школа–гимназия № 94" Управления образования города Алматы;</w:t>
      </w:r>
    </w:p>
    <w:bookmarkEnd w:id="163"/>
    <w:bookmarkStart w:name="z24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Коммунальное государственное учреждение "Гимназия № 105 имени Ураза Джандосова" Управления образования города Алматы;</w:t>
      </w:r>
    </w:p>
    <w:bookmarkEnd w:id="164"/>
    <w:bookmarkStart w:name="z24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Коммунальное государственное учреждение "Общеобразовательная школа № 125" Управления образования города Алматы;</w:t>
      </w:r>
    </w:p>
    <w:bookmarkEnd w:id="165"/>
    <w:bookmarkStart w:name="z24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Коммунальное государственное учреждение "Гимназия № 138 имени М. Базарбаева" Управления образования города Алматы;</w:t>
      </w:r>
    </w:p>
    <w:bookmarkEnd w:id="166"/>
    <w:bookmarkStart w:name="z24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Государственное коммунальное предприятие на праве хозяйственного ведения "Школа-гимназия № 140 имени М. Макатаева" Управления образования города Алматы;</w:t>
      </w:r>
    </w:p>
    <w:bookmarkEnd w:id="167"/>
    <w:bookmarkStart w:name="z24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Коммунальное государственное учреждение "Общеобразовательная школа № 145 имени Аль-Фараби" Управления образования города Алматы;</w:t>
      </w:r>
    </w:p>
    <w:bookmarkEnd w:id="168"/>
    <w:bookmarkStart w:name="z24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Коммунальное государственное учреждение "Школа-лицей № 146" Управления образования города Алматы;</w:t>
      </w:r>
    </w:p>
    <w:bookmarkEnd w:id="169"/>
    <w:bookmarkStart w:name="z25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Государственное коммунальное предприятие на праве хозяйственного ведения "Специализированная школа - лицей № 165" Управления образования города Алматы;</w:t>
      </w:r>
    </w:p>
    <w:bookmarkEnd w:id="170"/>
    <w:bookmarkStart w:name="z25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Коммунальное государственное учреждение "Общеобразовательная школа № 2" Управления образования города Алматы;</w:t>
      </w:r>
    </w:p>
    <w:bookmarkEnd w:id="171"/>
    <w:bookmarkStart w:name="z25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Коммунальное государственное учреждение "Общеобразовательная школа № 3" Управления образования города Алматы;</w:t>
      </w:r>
    </w:p>
    <w:bookmarkEnd w:id="172"/>
    <w:bookmarkStart w:name="z25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Коммунальное государственное учреждение "Общеобразовательная школа № 43" Управления образования города Алматы;</w:t>
      </w:r>
    </w:p>
    <w:bookmarkEnd w:id="173"/>
    <w:bookmarkStart w:name="z25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Коммунальное государственное учреждение "Общеобразовательная школа № 57" Управления образования города Алматы;</w:t>
      </w:r>
    </w:p>
    <w:bookmarkEnd w:id="174"/>
    <w:bookmarkStart w:name="z25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Коммунальное государственное учреждение "Общеобразовательная школа № 66" Управления образования города Алматы;</w:t>
      </w:r>
    </w:p>
    <w:bookmarkEnd w:id="175"/>
    <w:bookmarkStart w:name="z25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Коммунальное государственное учреждение "Общеобразовательная школа № 80" Управления образования города Алматы;</w:t>
      </w:r>
    </w:p>
    <w:bookmarkEnd w:id="176"/>
    <w:bookmarkStart w:name="z25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Коммунальное государственное учреждение "Общеобразовательная школа № 87" Управления образования города Алматы;</w:t>
      </w:r>
    </w:p>
    <w:bookmarkEnd w:id="177"/>
    <w:bookmarkStart w:name="z25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Коммунальное государственное учреждение "Школа–гимназия № 101" Управления образования города Алматы;</w:t>
      </w:r>
    </w:p>
    <w:bookmarkEnd w:id="178"/>
    <w:bookmarkStart w:name="z25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Коммунальное государственное учреждение "Общеобразовательная школа № 102" Управления образования города Алматы;</w:t>
      </w:r>
    </w:p>
    <w:bookmarkEnd w:id="179"/>
    <w:bookmarkStart w:name="z26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Коммунальное государственное учреждение "Школа–гимназия № 103" Управления образования города Алматы;</w:t>
      </w:r>
    </w:p>
    <w:bookmarkEnd w:id="180"/>
    <w:bookmarkStart w:name="z26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Коммунальное государственное учреждение "Общеобразовательная школа № 108" Управления образования города Алматы;</w:t>
      </w:r>
    </w:p>
    <w:bookmarkEnd w:id="181"/>
    <w:bookmarkStart w:name="z26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Коммунальное государственное учреждение "Общеобразовательная школа № 109" Управления образования города Алматы;</w:t>
      </w:r>
    </w:p>
    <w:bookmarkEnd w:id="182"/>
    <w:bookmarkStart w:name="z26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Коммунальное государственное учреждение "Школа–гимназия № 110" Управления образования города Алматы;</w:t>
      </w:r>
    </w:p>
    <w:bookmarkEnd w:id="183"/>
    <w:bookmarkStart w:name="z26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Коммунальное государственное учреждение "Общеобразовательная школа № 112" Управления образования города Алматы;</w:t>
      </w:r>
    </w:p>
    <w:bookmarkEnd w:id="184"/>
    <w:bookmarkStart w:name="z26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Коммунальное государственное учреждение "Школа–гимназия № 118" Управления образования города Алматы;</w:t>
      </w:r>
    </w:p>
    <w:bookmarkEnd w:id="185"/>
    <w:bookmarkStart w:name="z26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Коммунальное государственное учреждение "Общеобразовательная школа № 129" Управления образования города Алматы;</w:t>
      </w:r>
    </w:p>
    <w:bookmarkEnd w:id="186"/>
    <w:bookmarkStart w:name="z26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Коммунальное государственное учреждение "Общеобразовательная школа № 137 имени М. Жумабаева" Управления образования города Алматы;</w:t>
      </w:r>
    </w:p>
    <w:bookmarkEnd w:id="187"/>
    <w:bookmarkStart w:name="z26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Коммунальное государственное учреждение "Общеобразовательная школа № 143 имени Суюнбая" Управления образования города Алматы;</w:t>
      </w:r>
    </w:p>
    <w:bookmarkEnd w:id="188"/>
    <w:bookmarkStart w:name="z26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Коммунальное государственное учреждение "Школа–гимназия № 148" Управления образования города Алматы;</w:t>
      </w:r>
    </w:p>
    <w:bookmarkEnd w:id="189"/>
    <w:bookmarkStart w:name="z27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Коммунальное государственное учреждение "Основная средняя школа № 174" Управления образования города Алматы;</w:t>
      </w:r>
    </w:p>
    <w:bookmarkEnd w:id="190"/>
    <w:bookmarkStart w:name="z27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Коммунальное государственное учреждение "Общеобразовательная школа № 177" Управления образования города Алматы;</w:t>
      </w:r>
    </w:p>
    <w:bookmarkEnd w:id="191"/>
    <w:bookmarkStart w:name="z27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Коммунальное государственное учреждение "Гимназия № 4 имени А.С. Пушкина" Управления образования города Алматы;</w:t>
      </w:r>
    </w:p>
    <w:bookmarkEnd w:id="192"/>
    <w:bookmarkStart w:name="z27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Коммунальное государственное учреждение "Общеобразовательная школа № 7" Управления образования города Алматы;</w:t>
      </w:r>
    </w:p>
    <w:bookmarkEnd w:id="193"/>
    <w:bookmarkStart w:name="z27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Коммунальное государственное учреждение "Гимназия № 12 имени Ш. Уалиханова" Управления образования города Алматы;</w:t>
      </w:r>
    </w:p>
    <w:bookmarkEnd w:id="194"/>
    <w:bookmarkStart w:name="z27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Коммунальное государственное учреждение "Общеобразовательная школа № 19" Управления образования города Алматы;</w:t>
      </w:r>
    </w:p>
    <w:bookmarkEnd w:id="195"/>
    <w:bookmarkStart w:name="z27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Коммунальное государственное учреждение "Лицей № 28 имени М. Маметовой" Управления образования города Алматы;</w:t>
      </w:r>
    </w:p>
    <w:bookmarkEnd w:id="196"/>
    <w:bookmarkStart w:name="z27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Коммунальное государственное учреждение "Общеобразовательная школа № 29" Управления образования города Алматы;</w:t>
      </w:r>
    </w:p>
    <w:bookmarkEnd w:id="197"/>
    <w:bookmarkStart w:name="z27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Коммунальное государственное учреждение "Школа–гимназия № 30 имени Д. Снегина" Управления образования города Алматы;</w:t>
      </w:r>
    </w:p>
    <w:bookmarkEnd w:id="198"/>
    <w:bookmarkStart w:name="z27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Коммунальное государственное учреждение "Школа-лицей № 33" Управления образования города Алматы;</w:t>
      </w:r>
    </w:p>
    <w:bookmarkEnd w:id="199"/>
    <w:bookmarkStart w:name="z28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Коммунальное государственное учреждение "Гимназия № 35" Управления образования города Алматы;</w:t>
      </w:r>
    </w:p>
    <w:bookmarkEnd w:id="200"/>
    <w:bookmarkStart w:name="z28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Коммунальное государственное учреждение "Общеобразовательная школа № 47" Управления образования города Алматы;</w:t>
      </w:r>
    </w:p>
    <w:bookmarkEnd w:id="201"/>
    <w:bookmarkStart w:name="z28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Коммунальное государственное учреждение "Школа - лицей № 48" Управления образования города Алматы;</w:t>
      </w:r>
    </w:p>
    <w:bookmarkEnd w:id="202"/>
    <w:bookmarkStart w:name="z28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Коммунальное государственное учреждение "Общеобразовательная школа № 52" Управления образования города Алматы;</w:t>
      </w:r>
    </w:p>
    <w:bookmarkEnd w:id="203"/>
    <w:bookmarkStart w:name="z28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Коммунальное государственное учреждение "Общеобразовательная школа № 53" Управления образования города Алматы;</w:t>
      </w:r>
    </w:p>
    <w:bookmarkEnd w:id="204"/>
    <w:bookmarkStart w:name="z28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Коммунальное государственное учреждение "Гимназия № 56 имени К. Сатпаева" Управления образования города Алматы;</w:t>
      </w:r>
    </w:p>
    <w:bookmarkEnd w:id="205"/>
    <w:bookmarkStart w:name="z28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Коммунальное государственное учреждение "Общеобразовательная школа № 64 имени 73 Гвардейской Краснознаменной Сталинградско-Дунайской стрелковой дивизии" Управления образования города Алматы;</w:t>
      </w:r>
    </w:p>
    <w:bookmarkEnd w:id="206"/>
    <w:bookmarkStart w:name="z28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Коммунальное государственное учреждение "Общеобразовательная школа № 77" Управления образования города Алматы;</w:t>
      </w:r>
    </w:p>
    <w:bookmarkEnd w:id="207"/>
    <w:bookmarkStart w:name="z28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Коммунальное государственное учреждение "Общеобразовательная школа № 98" Управления образования города Алматы;</w:t>
      </w:r>
    </w:p>
    <w:bookmarkEnd w:id="208"/>
    <w:bookmarkStart w:name="z28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Коммунальное государственное учреждение "Общеобразовательная школа № 99" Управления образования города Алматы;</w:t>
      </w:r>
    </w:p>
    <w:bookmarkEnd w:id="209"/>
    <w:bookmarkStart w:name="z29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Коммунальное государственное учреждение "Общеобразовательная школа № 100" Управления образования города Алматы;</w:t>
      </w:r>
    </w:p>
    <w:bookmarkEnd w:id="210"/>
    <w:bookmarkStart w:name="z29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Коммунальное государственное учреждение "Школа – лицей № 131 имени Б. Момышұлы" Управления образования города Алматы;</w:t>
      </w:r>
    </w:p>
    <w:bookmarkEnd w:id="211"/>
    <w:bookmarkStart w:name="z29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Государственное коммунальное предприятие на праве хозяйственного ведения "Гиманзия № 159 имени Ы. Алтынсарина" Управления образования города Алматы;</w:t>
      </w:r>
    </w:p>
    <w:bookmarkEnd w:id="212"/>
    <w:bookmarkStart w:name="z29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Коммунальное государственное учреждение "Лицей № 161 имени Ж. Жабаева" Управления образования города Алматы;</w:t>
      </w:r>
    </w:p>
    <w:bookmarkEnd w:id="213"/>
    <w:bookmarkStart w:name="z29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Коммунальное государственное учреждение "Школа-лицей № 163" Управления образования города Алматы;</w:t>
      </w:r>
    </w:p>
    <w:bookmarkEnd w:id="214"/>
    <w:bookmarkStart w:name="z29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Коммунальное государственное учреждение "Общеобразовательная школа № 168" Управления образования города Алматы;</w:t>
      </w:r>
    </w:p>
    <w:bookmarkEnd w:id="215"/>
    <w:bookmarkStart w:name="z29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Коммунальное государственное учреждение "Общеобразовательная школа № 172" Управления образования города Алматы;</w:t>
      </w:r>
    </w:p>
    <w:bookmarkEnd w:id="216"/>
    <w:bookmarkStart w:name="z29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Коммунальное государственное учреждение "Школа-интернат № 17" Управления образования города Алматы;</w:t>
      </w:r>
    </w:p>
    <w:bookmarkEnd w:id="217"/>
    <w:bookmarkStart w:name="z29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Коммунальное государственное учреждение "Общеобразовательная школа № 11" Управления образования города Алматы;</w:t>
      </w:r>
    </w:p>
    <w:bookmarkEnd w:id="218"/>
    <w:bookmarkStart w:name="z29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Коммунальное государственное учреждение "Общеобразовательная школа № 17" Управления образования города Алматы;</w:t>
      </w:r>
    </w:p>
    <w:bookmarkEnd w:id="219"/>
    <w:bookmarkStart w:name="z30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Коммунальное государственное учреждение "Общеобразовательная школа № 20" Управления образования города Алматы;</w:t>
      </w:r>
    </w:p>
    <w:bookmarkEnd w:id="220"/>
    <w:bookmarkStart w:name="z30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Коммунальное государственное учреждение "Общеобразовательная школа № 31" Управления образования города Алматы;</w:t>
      </w:r>
    </w:p>
    <w:bookmarkEnd w:id="221"/>
    <w:bookmarkStart w:name="z30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Коммунальное государственное учреждение "Общеобразовательная школа № 32" Управления образования города Алматы;</w:t>
      </w:r>
    </w:p>
    <w:bookmarkEnd w:id="222"/>
    <w:bookmarkStart w:name="z30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Коммунальное государственное учреждение "Школа–гимназия № 44" Управления образования города Алматы;</w:t>
      </w:r>
    </w:p>
    <w:bookmarkEnd w:id="223"/>
    <w:bookmarkStart w:name="z30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Коммунальное государственное учреждение "Общеобразовательная школа № 49" Управления образования города Алматы;</w:t>
      </w:r>
    </w:p>
    <w:bookmarkEnd w:id="224"/>
    <w:bookmarkStart w:name="z30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Коммунальное государственное учреждение "Общеобразовательная школа № 50" Управления образования города Алматы;</w:t>
      </w:r>
    </w:p>
    <w:bookmarkEnd w:id="225"/>
    <w:bookmarkStart w:name="z30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Коммунальное государственное учреждение "Школа–гимназия № 59" Управления образования города Алматы;</w:t>
      </w:r>
    </w:p>
    <w:bookmarkEnd w:id="226"/>
    <w:bookmarkStart w:name="z30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Коммунальное государственное учреждение "Общеобразовательная школа № 61" Управления образования города Алматы;</w:t>
      </w:r>
    </w:p>
    <w:bookmarkEnd w:id="227"/>
    <w:bookmarkStart w:name="z30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Коммунальное государственное учреждение "Лицей № 71" Управления образования города Алматы;</w:t>
      </w:r>
    </w:p>
    <w:bookmarkEnd w:id="228"/>
    <w:bookmarkStart w:name="z30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Коммунальное государственное учреждение "Общеобразовательная школа № 74 им. С. Сейфуллина" Управления образования города Алматы;</w:t>
      </w:r>
    </w:p>
    <w:bookmarkEnd w:id="229"/>
    <w:bookmarkStart w:name="z31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Коммунальное государственное учреждение "Общеобразовательная школа № 76" Управления образования города Алматы;</w:t>
      </w:r>
    </w:p>
    <w:bookmarkEnd w:id="230"/>
    <w:bookmarkStart w:name="z31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Коммунальное государственное учреждение "Школа-гимназия № 78" Управления образования города Алматы;</w:t>
      </w:r>
    </w:p>
    <w:bookmarkEnd w:id="231"/>
    <w:bookmarkStart w:name="z31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Коммунальное государственное учреждение "Школа-гимназия № 83" Управления образования города Алматы;</w:t>
      </w:r>
    </w:p>
    <w:bookmarkEnd w:id="232"/>
    <w:bookmarkStart w:name="z31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Коммунальное государственное учреждение "Общеобразовательная школа № 84" Управления образования города Алматы;</w:t>
      </w:r>
    </w:p>
    <w:bookmarkEnd w:id="233"/>
    <w:bookmarkStart w:name="z31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Коммунальное государственное учреждение "Общеобразовательная школа № 85" Управления образования города Алматы;</w:t>
      </w:r>
    </w:p>
    <w:bookmarkEnd w:id="234"/>
    <w:bookmarkStart w:name="z31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Коммунальное государственное учреждение "Общеобразовательная школа № 89" Управления образования города Алматы;</w:t>
      </w:r>
    </w:p>
    <w:bookmarkEnd w:id="235"/>
    <w:bookmarkStart w:name="z31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Коммунальное государственное учреждение "Общеобразовательная школа № 106" Управления образования города Алматы;</w:t>
      </w:r>
    </w:p>
    <w:bookmarkEnd w:id="236"/>
    <w:bookmarkStart w:name="z31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Коммунальное государственное учреждение "Лицей № 107" Управления образования города Алматы;</w:t>
      </w:r>
    </w:p>
    <w:bookmarkEnd w:id="237"/>
    <w:bookmarkStart w:name="z31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Коммунальное государственное учреждение "Общеобразовательная школа № 115 имени Д. Бабаева" Управления образования города Алматы;</w:t>
      </w:r>
    </w:p>
    <w:bookmarkEnd w:id="238"/>
    <w:bookmarkStart w:name="z31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Коммунальное государственное учреждение "Общеобразовательная школа № 142" Управления образования города Алматы;</w:t>
      </w:r>
    </w:p>
    <w:bookmarkEnd w:id="239"/>
    <w:bookmarkStart w:name="z32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Коммунальное государственное учреждение "Школа-гимназия № 162 имени Сапара Байжанова" Управления образования города Алматы;</w:t>
      </w:r>
    </w:p>
    <w:bookmarkEnd w:id="240"/>
    <w:bookmarkStart w:name="z32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Коммунальное государственное учреждение "Общеобразовательная школа № 170" Управления образования города Алматы;</w:t>
      </w:r>
    </w:p>
    <w:bookmarkEnd w:id="241"/>
    <w:bookmarkStart w:name="z32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Коммунальное государственное учреждение "Школа-интернат № 10" Управления образования города Алматы;</w:t>
      </w:r>
    </w:p>
    <w:bookmarkEnd w:id="242"/>
    <w:bookmarkStart w:name="z32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Коммунальное государственное учреждение "Общеобразовательная школа № 180" Управления образования города Алматы;</w:t>
      </w:r>
    </w:p>
    <w:bookmarkEnd w:id="243"/>
    <w:bookmarkStart w:name="z32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Коммунальное государственное учреждение "Общеобразовательная школа № 181" Управления образования города Алматы;</w:t>
      </w:r>
    </w:p>
    <w:bookmarkEnd w:id="244"/>
    <w:bookmarkStart w:name="z32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Коммунальное государственное учреждение "Общеобразовательная школа № 182" Управления образования города Алматы;</w:t>
      </w:r>
    </w:p>
    <w:bookmarkEnd w:id="245"/>
    <w:bookmarkStart w:name="z32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Коммунальное государственное учреждение "Общеобразовательная школа № 183" Управления образования города Алматы;</w:t>
      </w:r>
    </w:p>
    <w:bookmarkEnd w:id="246"/>
    <w:bookmarkStart w:name="z32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Коммунальное государственное учреждение "Общеобразовательная школа № 184" Управления образования города Алматы;</w:t>
      </w:r>
    </w:p>
    <w:bookmarkEnd w:id="247"/>
    <w:bookmarkStart w:name="z32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Коммунальное государственное учреждение "Общеобразовательная школа № 185" Управления образования города Алматы;</w:t>
      </w:r>
    </w:p>
    <w:bookmarkEnd w:id="248"/>
    <w:bookmarkStart w:name="z32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Коммунальное государственное учреждение "Общеобразовательная школа № 186 имени Сейдилды Копбаева" Управления образования города Алматы;</w:t>
      </w:r>
    </w:p>
    <w:bookmarkEnd w:id="249"/>
    <w:bookmarkStart w:name="z33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Коммунальное государственное учреждение "Общеобразовательная школа № 187" Управления образования города Алматы;</w:t>
      </w:r>
    </w:p>
    <w:bookmarkEnd w:id="250"/>
    <w:bookmarkStart w:name="z33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Коммунальное государственное учреждение "Общеобразовательная школа № 188" Управления образования города Алматы;</w:t>
      </w:r>
    </w:p>
    <w:bookmarkEnd w:id="251"/>
    <w:bookmarkStart w:name="z33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Коммунальное государственное учреждение "Общеобразовательная школа № 189" Управления образования города Алматы;</w:t>
      </w:r>
    </w:p>
    <w:bookmarkEnd w:id="252"/>
    <w:bookmarkStart w:name="z33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Коммунальное государственное учреждение "Общеобразовательная школа № 190 имени Шакарима Кудайбердыулы" Управления образования города;</w:t>
      </w:r>
    </w:p>
    <w:bookmarkEnd w:id="253"/>
    <w:bookmarkStart w:name="z33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Коммунальное государственное учреждение "Общеобразовательная школа № 191 имени Габидена Мустафина" Управления образования города Алматы;</w:t>
      </w:r>
    </w:p>
    <w:bookmarkEnd w:id="254"/>
    <w:bookmarkStart w:name="z33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Коммунальное государственное учреждение "Общеобразовательная школа № 192 имени имени Рахима Сарсенбина" Управления образования города Алматы;</w:t>
      </w:r>
    </w:p>
    <w:bookmarkEnd w:id="255"/>
    <w:bookmarkStart w:name="z33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Коммунальное государственное учреждение "Общеобразовательная школа № 193" Управления образования города Алматы;</w:t>
      </w:r>
    </w:p>
    <w:bookmarkEnd w:id="256"/>
    <w:bookmarkStart w:name="z33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Коммунальное государственное учреждение "Основная средняя школа № 194" Управления образования города Алматы;</w:t>
      </w:r>
    </w:p>
    <w:bookmarkEnd w:id="257"/>
    <w:bookmarkStart w:name="z33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Коммунальное государственное учреждение "Общеобразовательная школа № 195" Управления образования города Алматы;</w:t>
      </w:r>
    </w:p>
    <w:bookmarkEnd w:id="258"/>
    <w:bookmarkStart w:name="z33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Коммунальное государственное учреждение "Общеобразовательная школа № 196" Управления образования города Алматы;</w:t>
      </w:r>
    </w:p>
    <w:bookmarkEnd w:id="259"/>
    <w:bookmarkStart w:name="z34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Коммунальное государственное учреждение "Основная средняя школа № 197" Управления образования города Алматы;</w:t>
      </w:r>
    </w:p>
    <w:bookmarkEnd w:id="260"/>
    <w:bookmarkStart w:name="z34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Коммунальное государственное учреждение "Общеобразовательная школа № 198" Управления образования города Алматы;</w:t>
      </w:r>
    </w:p>
    <w:bookmarkEnd w:id="261"/>
    <w:bookmarkStart w:name="z34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Государственное коммунальное предприятие на праве хозяйственного ведения "Специализированная гимназия № 199" Управления образования города Алматы;</w:t>
      </w:r>
    </w:p>
    <w:bookmarkEnd w:id="262"/>
    <w:bookmarkStart w:name="z34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Коммунальное государственное учреждение "Школа-гимназия № 200" Управления образования города Алматы;</w:t>
      </w:r>
    </w:p>
    <w:bookmarkEnd w:id="263"/>
    <w:bookmarkStart w:name="z34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Государственное коммунальное предприятие на праве хозяйственного ведения "Школа-гимназия № 201" Управления образования города Алматы;</w:t>
      </w:r>
    </w:p>
    <w:bookmarkEnd w:id="264"/>
    <w:bookmarkStart w:name="z34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Коммунальное государственное учреждение "Школа-гимназия № 202" Управления образования города Алматы;</w:t>
      </w:r>
    </w:p>
    <w:bookmarkEnd w:id="265"/>
    <w:bookmarkStart w:name="z34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Коммунальное государственное учреждение "Общеобразовательная школа № 203" Управления образования города Алматы;</w:t>
      </w:r>
    </w:p>
    <w:bookmarkEnd w:id="266"/>
    <w:bookmarkStart w:name="z34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Коммунальное государственное учреждение "Общеобразовательная школа № 204" Управления образования города Алматы;</w:t>
      </w:r>
    </w:p>
    <w:bookmarkEnd w:id="267"/>
    <w:bookmarkStart w:name="z34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Коммунальное государственное учреждение "Общеобразовательная школа № 205" Управления образования города Алматы;   207. Коммунальное государственное учреждение "Школа-гимназия № 206" Управления образования города Алматы;</w:t>
      </w:r>
    </w:p>
    <w:bookmarkEnd w:id="268"/>
    <w:bookmarkStart w:name="z34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Коммунальное государственное учреждение "Школа-лицей № 207" Управления образования города Алматы;</w:t>
      </w:r>
    </w:p>
    <w:bookmarkEnd w:id="269"/>
    <w:bookmarkStart w:name="z35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Коммунальное государственное учреждение "Школа-гимназия № 208" Управления образования города Алматы;</w:t>
      </w:r>
    </w:p>
    <w:bookmarkEnd w:id="270"/>
    <w:bookmarkStart w:name="z35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Коммунальное государственное учреждение "Школа-гимназия № 209" Управления образования города Алматы;</w:t>
      </w:r>
    </w:p>
    <w:bookmarkEnd w:id="271"/>
    <w:bookmarkStart w:name="z35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Коммунальное государственное учреждение "Школа-лицей № 210" Управления образования города Алматы;</w:t>
      </w:r>
    </w:p>
    <w:bookmarkEnd w:id="272"/>
    <w:bookmarkStart w:name="z35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Коммунальное государственное учреждение "Школа- гимназия № 211" Управления образования города Алматы;</w:t>
      </w:r>
    </w:p>
    <w:bookmarkEnd w:id="273"/>
    <w:bookmarkStart w:name="z35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Государственное казенное коммунальное предприятие "Дворец школьников" Управления образования города Алматы;</w:t>
      </w:r>
    </w:p>
    <w:bookmarkEnd w:id="274"/>
    <w:bookmarkStart w:name="z35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Государственное казенное коммунальное предприятие "Дом школьников № 1" Управления образования города Алматы;</w:t>
      </w:r>
    </w:p>
    <w:bookmarkEnd w:id="275"/>
    <w:bookmarkStart w:name="z35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Государственное казенное коммунальное предприятие "Дом школьников № 2" Управления образования города Алматы;</w:t>
      </w:r>
    </w:p>
    <w:bookmarkEnd w:id="276"/>
    <w:bookmarkStart w:name="z35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Государственное казенное коммунальное предприятие "Дом школьников № 3" Управления образования города Алматы;</w:t>
      </w:r>
    </w:p>
    <w:bookmarkEnd w:id="277"/>
    <w:bookmarkStart w:name="z35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Государственное казенное коммунальное предприятие "Дом школьников № 4" Управления образования города Алматы;</w:t>
      </w:r>
    </w:p>
    <w:bookmarkEnd w:id="278"/>
    <w:bookmarkStart w:name="z35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Государственное казенное коммунальное предприятие "Дом школьников № 5" Управления образования города Алматы;</w:t>
      </w:r>
    </w:p>
    <w:bookmarkEnd w:id="279"/>
    <w:bookmarkStart w:name="z36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Государственное казенное коммунальное предприятие "Дом школьников № 6" Управления образования города Алматы;</w:t>
      </w:r>
    </w:p>
    <w:bookmarkEnd w:id="280"/>
    <w:bookmarkStart w:name="z36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Государственное казенное коммунальное предприятие "Дом школьников № 7" Управления образования города Алматы;</w:t>
      </w:r>
    </w:p>
    <w:bookmarkEnd w:id="281"/>
    <w:bookmarkStart w:name="z36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Государственное казенное коммунальное предприятие "Дом школьников № 8" Управления образования города Алматы;</w:t>
      </w:r>
    </w:p>
    <w:bookmarkEnd w:id="282"/>
    <w:bookmarkStart w:name="z36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Государственное казенное коммунальное предприятие "Дом школьников № 9"Управления образования города Алматы;</w:t>
      </w:r>
    </w:p>
    <w:bookmarkEnd w:id="283"/>
    <w:bookmarkStart w:name="z36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Государственное казенное коммунальное предприятие "Детская музыкальная школа № 1 (хоровая)" Управления образования города Алматы;</w:t>
      </w:r>
    </w:p>
    <w:bookmarkEnd w:id="284"/>
    <w:bookmarkStart w:name="z36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Государственное казенное коммунальное предприятие "Детская музыкальная школа № 2 имени Р. Глиэра" Управления образования города Алматы;</w:t>
      </w:r>
    </w:p>
    <w:bookmarkEnd w:id="285"/>
    <w:bookmarkStart w:name="z36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Государственное казенное коммунальное предприятие "Детская музыкальная школа № 3 им. С. Прокофьева" Управления образования города Алматы;</w:t>
      </w:r>
    </w:p>
    <w:bookmarkEnd w:id="286"/>
    <w:bookmarkStart w:name="z36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Государственное казенное коммунальное предприятие "Детская музыкальная школа № 4" Управления образования города Алматы;</w:t>
      </w:r>
    </w:p>
    <w:bookmarkEnd w:id="287"/>
    <w:bookmarkStart w:name="z36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Государственное казенное коммунальное предприятие "Детская музыкальная школа № 5 им. М. Тулебаева" Управления образования города Алматы;</w:t>
      </w:r>
    </w:p>
    <w:bookmarkEnd w:id="288"/>
    <w:bookmarkStart w:name="z36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Государственное казенное коммунальное предприятие "Детская музыкальная школа № 6 им. Глинки" Управления образования города Алматы;</w:t>
      </w:r>
    </w:p>
    <w:bookmarkEnd w:id="289"/>
    <w:bookmarkStart w:name="z37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Государственное казенное коммунальное предприятие "Детская музыкальная школа № 7 им. Курмангазы" Управления образования города Алматы;</w:t>
      </w:r>
    </w:p>
    <w:bookmarkEnd w:id="290"/>
    <w:bookmarkStart w:name="z37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Государственное казенное коммунальное предприятие "Детская музыкальная школа № 8" Управления образования города Алматы;</w:t>
      </w:r>
    </w:p>
    <w:bookmarkEnd w:id="291"/>
    <w:bookmarkStart w:name="z37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Государственное казенное коммунальное предприятие "Детская музыкальная школа № 9 им. Е. Брусиловского" Управления образования города Алматы;</w:t>
      </w:r>
    </w:p>
    <w:bookmarkEnd w:id="292"/>
    <w:bookmarkStart w:name="z37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Государственное казенное коммунальное предприятие "Детская музыкальная школа № 10" Управления образования города Алматы;</w:t>
      </w:r>
    </w:p>
    <w:bookmarkEnd w:id="293"/>
    <w:bookmarkStart w:name="z37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Государственное казенное коммунальное предприятие "Детская музыкальная школа № 11" Управления образования города Алматы;</w:t>
      </w:r>
    </w:p>
    <w:bookmarkEnd w:id="294"/>
    <w:bookmarkStart w:name="z37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Государственное казенное коммунальное предприятие "Детская музыкальная школа № 12" Управления образования города Алматы;</w:t>
      </w:r>
    </w:p>
    <w:bookmarkEnd w:id="295"/>
    <w:bookmarkStart w:name="z37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Коммунальное государственное казенное предприятие Комплекс "Школа изобразительного искусства и технического дизайна имени А. Кастеева" Управления образования города Алматы;</w:t>
      </w:r>
    </w:p>
    <w:bookmarkEnd w:id="296"/>
    <w:bookmarkStart w:name="z37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Государственное казенное коммунальное предприятие "Станция юных натуралистов" Управления образования города Алматы;</w:t>
      </w:r>
    </w:p>
    <w:bookmarkEnd w:id="297"/>
    <w:bookmarkStart w:name="z37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Государственное казенное коммунальное предприятие "Станция юных туристов № 1" Управления образования города Алматы;</w:t>
      </w:r>
    </w:p>
    <w:bookmarkEnd w:id="298"/>
    <w:bookmarkStart w:name="z37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Государственное казенное коммунальное предприятие "Станция юных туристов "Медеу" Управления образования города Алматы;</w:t>
      </w:r>
    </w:p>
    <w:bookmarkEnd w:id="299"/>
    <w:bookmarkStart w:name="z38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Коммунальное государственное казенное предприятие "Алматинский колледж сервисного обслуживания" Управления образования города Алматы;</w:t>
      </w:r>
    </w:p>
    <w:bookmarkEnd w:id="300"/>
    <w:bookmarkStart w:name="z38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Государственное учреждение "Профессиональная школа №2" Управления образования города Алматы;</w:t>
      </w:r>
    </w:p>
    <w:bookmarkEnd w:id="301"/>
    <w:bookmarkStart w:name="z38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Коммунальное государственное казенное предприятие "Алматинский колледж моды и дизайна" Управления образования города Алматы;</w:t>
      </w:r>
    </w:p>
    <w:bookmarkEnd w:id="302"/>
    <w:bookmarkStart w:name="z38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Коммунальное государственное казенное предприятие "Алматинский многопрофильный колледж" Управления образования города Алматы;</w:t>
      </w:r>
    </w:p>
    <w:bookmarkEnd w:id="303"/>
    <w:bookmarkStart w:name="z38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Коммунальное государственное казенное предприятие "Алматинский колледж полиграфии" Управления образования города Алматы;</w:t>
      </w:r>
    </w:p>
    <w:bookmarkEnd w:id="304"/>
    <w:bookmarkStart w:name="z38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Коммунальное государственное казенное предприятие "Алматинский автомеханический колледж" Управления образования города Алматы;</w:t>
      </w:r>
    </w:p>
    <w:bookmarkEnd w:id="305"/>
    <w:bookmarkStart w:name="z38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Коммунальное государственное казенное предприятие "Алматинский колледж строительства и народных промыслов" Управления образования города Алматы;</w:t>
      </w:r>
    </w:p>
    <w:bookmarkEnd w:id="306"/>
    <w:bookmarkStart w:name="z38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Коммунальное государственное казенное предприятие "Алматинский колледж технологий и флористики" Управления образования города Алматы;</w:t>
      </w:r>
    </w:p>
    <w:bookmarkEnd w:id="307"/>
    <w:bookmarkStart w:name="z38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Коммунальное государственное казенное предприятие "Алматинский колледж телекоммуникаций и машинастроения" Управления образования города Алматы;</w:t>
      </w:r>
    </w:p>
    <w:bookmarkEnd w:id="308"/>
    <w:bookmarkStart w:name="z38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Коммунальное государственное казенное предприятие "Алматинский строительно-технический колледж" Управления образования города Алматы;</w:t>
      </w:r>
    </w:p>
    <w:bookmarkEnd w:id="309"/>
    <w:bookmarkStart w:name="z39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Коммунальное государственное казенное предприятие "Алматинский электромеханический колледж" Управления образования города Алматы;</w:t>
      </w:r>
    </w:p>
    <w:bookmarkEnd w:id="310"/>
    <w:bookmarkStart w:name="z39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Государственное коммунальное казенное предприятие "Алматинский казахский государственный гуманитарно-педагогический колледж № 1" Управления образования города Алматы;</w:t>
      </w:r>
    </w:p>
    <w:bookmarkEnd w:id="311"/>
    <w:bookmarkStart w:name="z39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Государственное коммунальное казенное предприятие "Алматинский государственный гуманитарно-педагогический колледж № 2" Управления образования города Алматы;</w:t>
      </w:r>
    </w:p>
    <w:bookmarkEnd w:id="312"/>
    <w:bookmarkStart w:name="z39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Государственное коммунальное казенное предприятие "Алматинский государственный бизнес колледж" Управления образования города Алматы;</w:t>
      </w:r>
    </w:p>
    <w:bookmarkEnd w:id="313"/>
    <w:bookmarkStart w:name="z39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Государственное коммунальное казенное предприятие "Алматинский государственный политехнический колледж" Управления образования города Алматы;</w:t>
      </w:r>
    </w:p>
    <w:bookmarkEnd w:id="314"/>
    <w:bookmarkStart w:name="z39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Государственное коммунальное казенное предприятие "Алматинский государственный колледж энергетики и электронных технологий" Управления образования города Алматы;</w:t>
      </w:r>
    </w:p>
    <w:bookmarkEnd w:id="315"/>
    <w:bookmarkStart w:name="z39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Государственное коммунальное казенное предприятие "Алматинский государственный колледж транспорта и коммуникаций" Управления образования города Алматы;</w:t>
      </w:r>
    </w:p>
    <w:bookmarkEnd w:id="316"/>
    <w:bookmarkStart w:name="z39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Коммунальное государственное казенное предприятие "Колледж индустрии туризма и гостеприимства" Управления образования города Алматы;</w:t>
      </w:r>
    </w:p>
    <w:bookmarkEnd w:id="317"/>
    <w:bookmarkStart w:name="z39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Государственное коммунальное казенное предприятие "Алматинский государственный колледж новых технологий" Управления образования города Алматы;</w:t>
      </w:r>
    </w:p>
    <w:bookmarkEnd w:id="318"/>
    <w:bookmarkStart w:name="z39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Государственное коммунальное казенное предприятие "Алматинский государственный колледж сервиса и технологий" Управления образования города Алматы;</w:t>
      </w:r>
    </w:p>
    <w:bookmarkEnd w:id="319"/>
    <w:bookmarkStart w:name="z40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Коммунальное государственное казенное предприятие "Алматинский колледж пассажирского транспорта и технологий" Управления образования города Алматы;</w:t>
      </w:r>
    </w:p>
    <w:bookmarkEnd w:id="320"/>
    <w:bookmarkStart w:name="z40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Государственное коммунальное казенное предприятие "Ясли-сад № 1" Управления образования города Алматы;</w:t>
      </w:r>
    </w:p>
    <w:bookmarkEnd w:id="321"/>
    <w:bookmarkStart w:name="z40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Государственное коммунальное казенное предприятие "Ясли-сад № 4" Управления образования города Алматы;</w:t>
      </w:r>
    </w:p>
    <w:bookmarkEnd w:id="322"/>
    <w:bookmarkStart w:name="z40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Государственное коммунальное казенное предприятие "Ясли-сад № 31" Управления образования города Алматы;</w:t>
      </w:r>
    </w:p>
    <w:bookmarkEnd w:id="323"/>
    <w:bookmarkStart w:name="z40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Государственное коммунальное учреждение "Санаторный ясли-сад № 38" Управления образования города Алматы;</w:t>
      </w:r>
    </w:p>
    <w:bookmarkEnd w:id="324"/>
    <w:bookmarkStart w:name="z40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Государственное коммунальное казенное предприятие "Ясли-сад № 161" Управления образования города Алматы;</w:t>
      </w:r>
    </w:p>
    <w:bookmarkEnd w:id="325"/>
    <w:bookmarkStart w:name="z40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Государственное коммунальное казенное предприятие "Ясли-сад № 164" Управления образования города Алматы;</w:t>
      </w:r>
    </w:p>
    <w:bookmarkEnd w:id="326"/>
    <w:bookmarkStart w:name="z40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Государственное коммунальное казенное предприятие "Ясли-сад № 165" Управления образования города Алматы;</w:t>
      </w:r>
    </w:p>
    <w:bookmarkEnd w:id="327"/>
    <w:bookmarkStart w:name="z40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Государственное коммунальное казенное предприятие "Ясли-сад № 168" Управления образования города Алматы;</w:t>
      </w:r>
    </w:p>
    <w:bookmarkEnd w:id="328"/>
    <w:bookmarkStart w:name="z40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Коммунальное государственное казенное предприятия "Ясли-сад № 177" Управления образования города Алматы;</w:t>
      </w:r>
    </w:p>
    <w:bookmarkEnd w:id="329"/>
    <w:bookmarkStart w:name="z41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Государственное коммунальное казенное предприятие "Ясли-сад № 3" Управления образования города Алматы;</w:t>
      </w:r>
    </w:p>
    <w:bookmarkEnd w:id="330"/>
    <w:bookmarkStart w:name="z41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Государственное коммунальное казенное предприятие "Ясли-сад № 6" Управления образования города Алматы;</w:t>
      </w:r>
    </w:p>
    <w:bookmarkEnd w:id="331"/>
    <w:bookmarkStart w:name="z41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Государственное коммунальное казенное предприятие "Ясли-сад № 7" Управления образования города Алматы;</w:t>
      </w:r>
    </w:p>
    <w:bookmarkEnd w:id="332"/>
    <w:bookmarkStart w:name="z41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Государственное коммунальное казенное предприятие "Ясли-сад № 8" Управления образования города Алматы;</w:t>
      </w:r>
    </w:p>
    <w:bookmarkEnd w:id="333"/>
    <w:bookmarkStart w:name="z41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Государственное коммунальное казенное предприятие "Ясли-сад № 9" Управления образования города Алматы;</w:t>
      </w:r>
    </w:p>
    <w:bookmarkEnd w:id="334"/>
    <w:bookmarkStart w:name="z41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Государственное коммунальное казенное предприятие "Ясли-сад № 10" Управления образования города Алматы;</w:t>
      </w:r>
    </w:p>
    <w:bookmarkEnd w:id="335"/>
    <w:bookmarkStart w:name="z41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Государственное коммунальное казенное предприятие "Ясли-сад № 11" Управления образования города Алматы;</w:t>
      </w:r>
    </w:p>
    <w:bookmarkEnd w:id="336"/>
    <w:bookmarkStart w:name="z41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Государственное коммунальное казенное предприятие "Ясли-сад № 12" Управления образования города Алматы;</w:t>
      </w:r>
    </w:p>
    <w:bookmarkEnd w:id="337"/>
    <w:bookmarkStart w:name="z41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Государственное коммунальное учреждение "Коррекционный ясли-сад № 13 для детей с нарушениями зрения" Управления образования города Алматы;</w:t>
      </w:r>
    </w:p>
    <w:bookmarkEnd w:id="338"/>
    <w:bookmarkStart w:name="z41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Государственное коммунальное казенное предприятие "Ясли-сад № 14" Управления образования города Алматы;</w:t>
      </w:r>
    </w:p>
    <w:bookmarkEnd w:id="339"/>
    <w:bookmarkStart w:name="z42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Государственное коммунальное казенное предприятие "Ясли-сад № 16" Управления образования города Алматы;</w:t>
      </w:r>
    </w:p>
    <w:bookmarkEnd w:id="340"/>
    <w:bookmarkStart w:name="z42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Государственное коммунальное казенное предприятие "Ясли-сад № 18" Управления образования города Алматы;</w:t>
      </w:r>
    </w:p>
    <w:bookmarkEnd w:id="341"/>
    <w:bookmarkStart w:name="z42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Государственное коммунальное казенное предприятие "Ясли-сад № 19" Управления образования города Алматы;</w:t>
      </w:r>
    </w:p>
    <w:bookmarkEnd w:id="342"/>
    <w:bookmarkStart w:name="z42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Государственное коммунальное казенное предприятие "Ясли-сад № 20" Управления образования города Алматы;</w:t>
      </w:r>
    </w:p>
    <w:bookmarkEnd w:id="343"/>
    <w:bookmarkStart w:name="z42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Государственное коммунальное учреждение "Санаторный ясли- сад № 21" Управления образования города Алматы;</w:t>
      </w:r>
    </w:p>
    <w:bookmarkEnd w:id="344"/>
    <w:bookmarkStart w:name="z42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Государственное коммунальное казенное предприятие "Ясли-сад № 22" Управления образования города Алматы;</w:t>
      </w:r>
    </w:p>
    <w:bookmarkEnd w:id="345"/>
    <w:bookmarkStart w:name="z42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Государственное коммунальное казенное предприятие "Ясли-сад № 30" Управления образования города Алматы;</w:t>
      </w:r>
    </w:p>
    <w:bookmarkEnd w:id="346"/>
    <w:bookmarkStart w:name="z42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Государственное коммунальное казенное предприятие "Ясли-сад № 41" Управления образования города Алматы;</w:t>
      </w:r>
    </w:p>
    <w:bookmarkEnd w:id="347"/>
    <w:bookmarkStart w:name="z42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Государственное коммунальное казенное предприятие "Ясли-сад № 43" Управления образования города Алматы;</w:t>
      </w:r>
    </w:p>
    <w:bookmarkEnd w:id="348"/>
    <w:bookmarkStart w:name="z42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Государственное коммунальное казенное предприятие "Ясли-сад № 74" Управления образования города Алматы;</w:t>
      </w:r>
    </w:p>
    <w:bookmarkEnd w:id="349"/>
    <w:bookmarkStart w:name="z43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Государственное коммунальное казенное предприятие "Ясли сад № 93" Управления образования города Алматы;</w:t>
      </w:r>
    </w:p>
    <w:bookmarkEnd w:id="350"/>
    <w:bookmarkStart w:name="z43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Государственное коммунальное казенное предприятие "Ясли-сад № 139" Управления образования города Алматы;</w:t>
      </w:r>
    </w:p>
    <w:bookmarkEnd w:id="351"/>
    <w:bookmarkStart w:name="z43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Государственное коммунальное казенное предприятие "Ясли сад № 23" Управления образования города Алматы;</w:t>
      </w:r>
    </w:p>
    <w:bookmarkEnd w:id="352"/>
    <w:bookmarkStart w:name="z43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Коммунальное государственное учреждение "Коррекционный ясли-сад № 24 для детей с тяжелыми нарушениями речи" Управления образования города Алматы;</w:t>
      </w:r>
    </w:p>
    <w:bookmarkEnd w:id="353"/>
    <w:bookmarkStart w:name="z43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Государственное коммунальное учреждение "Санаторный ясли сад № 25" Управления образования города Алматы;</w:t>
      </w:r>
    </w:p>
    <w:bookmarkEnd w:id="354"/>
    <w:bookmarkStart w:name="z43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Государственное коммунальное казенное предприятие "Детский учебно-воспитательный центр "Бұлақ № 27" Управления образования города Алматы;</w:t>
      </w:r>
    </w:p>
    <w:bookmarkEnd w:id="355"/>
    <w:bookmarkStart w:name="z43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Государственное коммунальное казенное предприятие "Ясли сад № 28" Управления образования города Алматы;</w:t>
      </w:r>
    </w:p>
    <w:bookmarkEnd w:id="356"/>
    <w:bookmarkStart w:name="z43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Государственное коммунальное казенное предприятие "Ясли-сад № 29" Управления образования города Алматы;</w:t>
      </w:r>
    </w:p>
    <w:bookmarkEnd w:id="357"/>
    <w:bookmarkStart w:name="z43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Государственное коммунальное казенное предприятие "Ясли-сад № 33" Управления образования города Алматы;</w:t>
      </w:r>
    </w:p>
    <w:bookmarkEnd w:id="358"/>
    <w:bookmarkStart w:name="z43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Государственное коммунальное казенное предприятие "Ясли-сад № 34" Управления образования города Алматы;</w:t>
      </w:r>
    </w:p>
    <w:bookmarkEnd w:id="359"/>
    <w:bookmarkStart w:name="z44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Государственное коммунальное казенное предприятие "Ясли-сад № 35" Управления образования города Алматы;</w:t>
      </w:r>
    </w:p>
    <w:bookmarkEnd w:id="360"/>
    <w:bookmarkStart w:name="z44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Государственное коммунальное казенное предприятие "Ясли-сад № 36" Управления образования города Алматы;</w:t>
      </w:r>
    </w:p>
    <w:bookmarkEnd w:id="361"/>
    <w:bookmarkStart w:name="z44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Государственное коммунальное казенное предприятие "Ясли-сад № 39" Управления образования города Алматы;</w:t>
      </w:r>
    </w:p>
    <w:bookmarkEnd w:id="362"/>
    <w:bookmarkStart w:name="z44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Государственное коммунальное казенное предприятие "Ясли-сад № 42" Управления образования города Алматы;</w:t>
      </w:r>
    </w:p>
    <w:bookmarkEnd w:id="363"/>
    <w:bookmarkStart w:name="z44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Государственное коммунальное казенное предприятие "Ясли-сад № 44" Управления образования города Алматы;</w:t>
      </w:r>
    </w:p>
    <w:bookmarkEnd w:id="364"/>
    <w:bookmarkStart w:name="z44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Государственное коммунальное казенное предприятие "Ясли-сад № 46" Управления образования города Алматы;</w:t>
      </w:r>
    </w:p>
    <w:bookmarkEnd w:id="365"/>
    <w:bookmarkStart w:name="z44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Государственное коммунальное казенное предприятие "Ясли-сад № 47" Управления образования города Алматы;</w:t>
      </w:r>
    </w:p>
    <w:bookmarkEnd w:id="366"/>
    <w:bookmarkStart w:name="z44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Государственное коммунальное казенное предприятие "Ясли- сад № 48" Управления образования города Алматы;</w:t>
      </w:r>
    </w:p>
    <w:bookmarkEnd w:id="367"/>
    <w:bookmarkStart w:name="z44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Государственное коммунальное казенное предприятие "Ясли-сад № 49" Управления образования города Алматы;</w:t>
      </w:r>
    </w:p>
    <w:bookmarkEnd w:id="368"/>
    <w:bookmarkStart w:name="z44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Государственное коммунальное казенное предприятие "Ясли- сад № 50" Управления образования города Алматы;</w:t>
      </w:r>
    </w:p>
    <w:bookmarkEnd w:id="369"/>
    <w:bookmarkStart w:name="z45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Государственное коммунальное казенное предприятие "Ясли-сад № 52" Управления образования города Алматы;</w:t>
      </w:r>
    </w:p>
    <w:bookmarkEnd w:id="370"/>
    <w:bookmarkStart w:name="z45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Государственное коммунальное казенное предприятие "Ясли-сад № 53" Управления образования города Алматы;</w:t>
      </w:r>
    </w:p>
    <w:bookmarkEnd w:id="371"/>
    <w:bookmarkStart w:name="z45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Коммунальное государственное учреждение "Коррекционный ясли-сад № 54 для детей с тяжелыми нарушениями речи" Управления образования города Алматы;</w:t>
      </w:r>
    </w:p>
    <w:bookmarkEnd w:id="372"/>
    <w:bookmarkStart w:name="z45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Государственное коммунальное казенное предприятие "Ясли-сад № 55" Управления образования города Алматы;</w:t>
      </w:r>
    </w:p>
    <w:bookmarkEnd w:id="373"/>
    <w:bookmarkStart w:name="z45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Государственное коммунальное казенное предприятие "Ясли-сад № 56" Управления образования города Алматы;</w:t>
      </w:r>
    </w:p>
    <w:bookmarkEnd w:id="374"/>
    <w:bookmarkStart w:name="z45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Государственное коммунальное казенное предприятие "Ясли-сад № 57" Управления образования города Алматы;</w:t>
      </w:r>
    </w:p>
    <w:bookmarkEnd w:id="375"/>
    <w:bookmarkStart w:name="z45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Государственное коммунальное казенное предприятие "Ясли-сад № 58" Управления образования города Алматы;</w:t>
      </w:r>
    </w:p>
    <w:bookmarkEnd w:id="376"/>
    <w:bookmarkStart w:name="z45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Государственное коммунальное казенное предприятие "Ясли-сад № 60" Управления образования города Алматы;</w:t>
      </w:r>
    </w:p>
    <w:bookmarkEnd w:id="377"/>
    <w:bookmarkStart w:name="z45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Государственное коммунальное казенное предприятие "Ясли-сад № 62" Управления образования города Алматы;</w:t>
      </w:r>
    </w:p>
    <w:bookmarkEnd w:id="378"/>
    <w:bookmarkStart w:name="z45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Государственное коммунальное казенное предприятие "Ясли-сад № 64" Управления образования города Алматы;</w:t>
      </w:r>
    </w:p>
    <w:bookmarkEnd w:id="379"/>
    <w:bookmarkStart w:name="z46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Коммунальное государственное учреждение "Коррекционный ясли-сад № 66 для детей с тяжелыми нарушениями речи"Управления образования города Алматы;</w:t>
      </w:r>
    </w:p>
    <w:bookmarkEnd w:id="380"/>
    <w:bookmarkStart w:name="z46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Государственное коммунальное казенное предприятие "Учебно-воспитательный центр "Гаухар" Управления образования города Алматы;</w:t>
      </w:r>
    </w:p>
    <w:bookmarkEnd w:id="381"/>
    <w:bookmarkStart w:name="z46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Коммунальное государственное учреждение "Коррекционный ясли-сад № 111 для детей с тяжелыми нарушениями речи" Управления образования города Алматы;</w:t>
      </w:r>
    </w:p>
    <w:bookmarkEnd w:id="382"/>
    <w:bookmarkStart w:name="z46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Государственное коммунальное казенное предприятие "Ясли-сад № 129" Управления образования города Алматы;</w:t>
      </w:r>
    </w:p>
    <w:bookmarkEnd w:id="383"/>
    <w:bookmarkStart w:name="z46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Государственное коммунальное казенное предприятие "Ясли-сад № 154" Управления образования города Алматы;</w:t>
      </w:r>
    </w:p>
    <w:bookmarkEnd w:id="384"/>
    <w:bookmarkStart w:name="z46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Государственное коммунальное казенное предприятие "Ясли-сад № 158 мини центр" Управления образования города Алматы;</w:t>
      </w:r>
    </w:p>
    <w:bookmarkEnd w:id="385"/>
    <w:bookmarkStart w:name="z46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Государственное коммунальное казенное предприятие "Ясли-сад № 159" Управления образования города Алматы;</w:t>
      </w:r>
    </w:p>
    <w:bookmarkEnd w:id="386"/>
    <w:bookmarkStart w:name="z46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Государственное коммунальное казенное предприятие "Ясли-сад № 160" Управления образования города Алматы;</w:t>
      </w:r>
    </w:p>
    <w:bookmarkEnd w:id="387"/>
    <w:bookmarkStart w:name="z46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Коммунальное государственное казенное предприятие "Ясли-сад № 172" Управления образования города Алматы;</w:t>
      </w:r>
    </w:p>
    <w:bookmarkEnd w:id="388"/>
    <w:bookmarkStart w:name="z46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Коммунальное государственное казенное предприятие "Ясли-сад № 174" Управления образования города Алматы;</w:t>
      </w:r>
    </w:p>
    <w:bookmarkEnd w:id="389"/>
    <w:bookmarkStart w:name="z47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Государственное коммунальное учреждение "Специальный (коррекционный) ясли-сад № 2 для детей с умственной отсталостью интеллектуальными нарушениями развития" Управления образования города Алматы;</w:t>
      </w:r>
    </w:p>
    <w:bookmarkEnd w:id="390"/>
    <w:bookmarkStart w:name="z47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Государственное коммунальное казенное предприятие "Ясли-сад № 40" Управления образования города Алматы;</w:t>
      </w:r>
    </w:p>
    <w:bookmarkEnd w:id="391"/>
    <w:bookmarkStart w:name="z47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Государственное коммунальное учреждение "Санаторный ясли- сад № 68" Управления образования города Алматы;</w:t>
      </w:r>
    </w:p>
    <w:bookmarkEnd w:id="392"/>
    <w:bookmarkStart w:name="z47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Государственное коммунальное казенное предприятие "Ясли-сад № 69" Управления образования города Алматы;</w:t>
      </w:r>
    </w:p>
    <w:bookmarkEnd w:id="393"/>
    <w:bookmarkStart w:name="z47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Государственное коммунальное казенное предприятие "Ясли-сад № 71" Управления образования города Алматы;</w:t>
      </w:r>
    </w:p>
    <w:bookmarkEnd w:id="394"/>
    <w:bookmarkStart w:name="z47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Государственное коммунальное казенное предприятие "Ясли-сад № 72" Управления образования города Алматы;</w:t>
      </w:r>
    </w:p>
    <w:bookmarkEnd w:id="395"/>
    <w:bookmarkStart w:name="z47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Государственное коммунальное казенное предприятие "Ясли-сад № 75" Управления образования города Алматы;</w:t>
      </w:r>
    </w:p>
    <w:bookmarkEnd w:id="396"/>
    <w:bookmarkStart w:name="z47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Государственное коммунальное казенное предприятие "Ясли-сад № 77" Управления образования города Алматы;</w:t>
      </w:r>
    </w:p>
    <w:bookmarkEnd w:id="397"/>
    <w:bookmarkStart w:name="z47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Государственное коммунальное казенное предприятие "Ясли-сад № 79" Управления образования города Алматы;</w:t>
      </w:r>
    </w:p>
    <w:bookmarkEnd w:id="398"/>
    <w:bookmarkStart w:name="z47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Государственное коммунальное казенное предприятие "Ясли-сад № 80" Управления образования города Алматы;</w:t>
      </w:r>
    </w:p>
    <w:bookmarkEnd w:id="399"/>
    <w:bookmarkStart w:name="z48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339.Государственное коммунальное казенное предприятие "Ясли- сад № 81" Управления образования города Алматы;</w:t>
      </w:r>
    </w:p>
    <w:bookmarkEnd w:id="400"/>
    <w:bookmarkStart w:name="z48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340.Государственное коммунальное казенное предприятие "Ясли-сад № 82" Управления образования города Алматы;</w:t>
      </w:r>
    </w:p>
    <w:bookmarkEnd w:id="401"/>
    <w:bookmarkStart w:name="z48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341.Государственное коммунальное казенное предприятие "Ясли-сад № 83" Управления образования города Алматы;</w:t>
      </w:r>
    </w:p>
    <w:bookmarkEnd w:id="402"/>
    <w:bookmarkStart w:name="z48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Государственное коммунальное казенное предприятие "Ясли-сад № 85" Управления образования города Алматы;</w:t>
      </w:r>
    </w:p>
    <w:bookmarkEnd w:id="403"/>
    <w:bookmarkStart w:name="z48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343.Государственное коммунальное казенное предприятие "Ясли-сад № 87" Управления образования города Алматы;</w:t>
      </w:r>
    </w:p>
    <w:bookmarkEnd w:id="404"/>
    <w:bookmarkStart w:name="z48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344.Государственное коммунальное казенное предприятие "Ясли-сад № 88" Управления образования города Алматы;</w:t>
      </w:r>
    </w:p>
    <w:bookmarkEnd w:id="405"/>
    <w:bookmarkStart w:name="z48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345.Государственное коммунальное казенное предприятие "Ясли-сад № 89" Управления образования города Алматы;</w:t>
      </w:r>
    </w:p>
    <w:bookmarkEnd w:id="406"/>
    <w:bookmarkStart w:name="z48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346.Государственное коммунальное казенное предприятие "Ясли-сад № 90" Управления образования города Алматы;</w:t>
      </w:r>
    </w:p>
    <w:bookmarkEnd w:id="407"/>
    <w:bookmarkStart w:name="z48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347.Государственное коммунальное казенное предприятие "Ясли-сад № 91" Управления образования города Алматы;</w:t>
      </w:r>
    </w:p>
    <w:bookmarkEnd w:id="408"/>
    <w:bookmarkStart w:name="z48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348.Государственное коммунальное казенное предприятие "Ясли-сад № 92" Управления образования города Алматы;</w:t>
      </w:r>
    </w:p>
    <w:bookmarkEnd w:id="409"/>
    <w:bookmarkStart w:name="z49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349.Государственное коммунальное казенное предприятие "Ясли-сад № 99" Управления образования города Алматы;</w:t>
      </w:r>
    </w:p>
    <w:bookmarkEnd w:id="410"/>
    <w:bookmarkStart w:name="z49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350.Государственное коммунальное казенное предприятие "Ясли-сад № 108" Управления образования города Алматы;</w:t>
      </w:r>
    </w:p>
    <w:bookmarkEnd w:id="411"/>
    <w:bookmarkStart w:name="z49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351.Государственное коммунальное казенное предприятие "Ясли-сад № 113" Управления образования города Алматы;</w:t>
      </w:r>
    </w:p>
    <w:bookmarkEnd w:id="412"/>
    <w:bookmarkStart w:name="z49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352.Коммунальное государственное учреждение "Специальный (коррекционный) ясли-сад № 137 для детей с нарушениями слуха" Управления образования города Алматы;</w:t>
      </w:r>
    </w:p>
    <w:bookmarkEnd w:id="413"/>
    <w:bookmarkStart w:name="z49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353.Государственное коммунальное казенное предприятие "Ясли-сад № 151" Управления образования города Алматы;</w:t>
      </w:r>
    </w:p>
    <w:bookmarkEnd w:id="414"/>
    <w:bookmarkStart w:name="z49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354.Государственное коммунальное казенное предприятие "Ясли-сад № 152" Управления образования города Алматы;</w:t>
      </w:r>
    </w:p>
    <w:bookmarkEnd w:id="415"/>
    <w:bookmarkStart w:name="z49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355.Государственное коммунальное казенное предприятие "Ясли-сад № 155" Управления образования города Алматы;</w:t>
      </w:r>
    </w:p>
    <w:bookmarkEnd w:id="416"/>
    <w:bookmarkStart w:name="z49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356.Государственное коммунальное казенное предприятие "Ясли-сад № 17" Управления образования города Алматы;</w:t>
      </w:r>
    </w:p>
    <w:bookmarkEnd w:id="417"/>
    <w:bookmarkStart w:name="z49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357.Государственное коммунальное казенное предприятие "Ясли-сад № 51" Управления образования города Алматы;</w:t>
      </w:r>
    </w:p>
    <w:bookmarkEnd w:id="418"/>
    <w:bookmarkStart w:name="z49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358.Государственное коммунальное казенное предприятие "Ясли-сад № 61 "Управления образования города Алматы;</w:t>
      </w:r>
    </w:p>
    <w:bookmarkEnd w:id="419"/>
    <w:bookmarkStart w:name="z50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359.Государственное коммунальное казенное предприятие "Ясли-сад № 63" Управления образования города Алматы;</w:t>
      </w:r>
    </w:p>
    <w:bookmarkEnd w:id="420"/>
    <w:bookmarkStart w:name="z50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360.Государственное коммунальное казенное предприятие "Ясли-сад № 67" Управления образования города Алматы;</w:t>
      </w:r>
    </w:p>
    <w:bookmarkEnd w:id="421"/>
    <w:bookmarkStart w:name="z50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Государственное коммунальное казенное предприятие "Ясли-сад № 94" Управления образования города Алматы;</w:t>
      </w:r>
    </w:p>
    <w:bookmarkEnd w:id="422"/>
    <w:bookmarkStart w:name="z50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Государственное коммунальное казенное предприятие "Ясли-сад № 97" Управления образования города Алматы;</w:t>
      </w:r>
    </w:p>
    <w:bookmarkEnd w:id="423"/>
    <w:bookmarkStart w:name="z50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Государственное коммунальное казенное предприятие "Ясли-сад № 98" Управления образования города Алматы;</w:t>
      </w:r>
    </w:p>
    <w:bookmarkEnd w:id="424"/>
    <w:bookmarkStart w:name="z50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Государственное коммунальное казенное предприятие "Ясли-сад № 101" Управления образования города Алматы;</w:t>
      </w:r>
    </w:p>
    <w:bookmarkEnd w:id="425"/>
    <w:bookmarkStart w:name="z50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Государственное коммунальное казенное предприятие "Ясли-сад № 102" Управления образования города Алматы;</w:t>
      </w:r>
    </w:p>
    <w:bookmarkEnd w:id="426"/>
    <w:bookmarkStart w:name="z50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Коммунальное государственное учреждение "Санаторный ясли-сад № 103" Управления образования города Алматы;</w:t>
      </w:r>
    </w:p>
    <w:bookmarkEnd w:id="427"/>
    <w:bookmarkStart w:name="z50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Государственное коммунальное казенное предприятие "Ясли-сад № 104" Управления образования города Алматы;</w:t>
      </w:r>
    </w:p>
    <w:bookmarkEnd w:id="428"/>
    <w:bookmarkStart w:name="z50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Государственное коммунальное казенное предприятие "Ясли-сад № 128" Управления образования города Алматы;</w:t>
      </w:r>
    </w:p>
    <w:bookmarkEnd w:id="429"/>
    <w:bookmarkStart w:name="z51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Государственное коммунальное казенное предприятие "Ясли-сад № 162" Управления образования города Алматы;</w:t>
      </w:r>
    </w:p>
    <w:bookmarkEnd w:id="430"/>
    <w:bookmarkStart w:name="z51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Государственное коммунальное казенное предприятие "Ясли-сад № 163" Управления образования города Алматы;</w:t>
      </w:r>
    </w:p>
    <w:bookmarkEnd w:id="431"/>
    <w:bookmarkStart w:name="z51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Государственное коммунальное казенное предприятие "Ясли-сад № 169" Управления образования города Алматы;</w:t>
      </w:r>
    </w:p>
    <w:bookmarkEnd w:id="432"/>
    <w:bookmarkStart w:name="z51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Государственное коммунальное казенное предприятие "Ясли-сад № 170" Управления образования города Алматы;</w:t>
      </w:r>
    </w:p>
    <w:bookmarkEnd w:id="433"/>
    <w:bookmarkStart w:name="z51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Коммунальное государственное казенное предприятие "Ясли-сад № 171" Управления образования города Алматы;</w:t>
      </w:r>
    </w:p>
    <w:bookmarkEnd w:id="434"/>
    <w:bookmarkStart w:name="z51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Коммунальное государственное казенное предприятие "Ясли-сад № 175" Управления образования города Алматы;</w:t>
      </w:r>
    </w:p>
    <w:bookmarkEnd w:id="435"/>
    <w:bookmarkStart w:name="z51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Коммунальное государственное казенное предприятие "Ясли-сад № 176" Управления образования города Алматы;</w:t>
      </w:r>
    </w:p>
    <w:bookmarkEnd w:id="436"/>
    <w:bookmarkStart w:name="z51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Государственное коммунальное казенное предприятие "Ясли-сад № 5" Управления образования города Алматы;</w:t>
      </w:r>
    </w:p>
    <w:bookmarkEnd w:id="437"/>
    <w:bookmarkStart w:name="z51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Государственное коммунальное казенное предприятие "Ясли-сад № 96" Управления образования города Алматы;</w:t>
      </w:r>
    </w:p>
    <w:bookmarkEnd w:id="438"/>
    <w:bookmarkStart w:name="z51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Коммунальное государственное казенное предприятие "Ясли-сад № 105" Управления образования города Алматы;</w:t>
      </w:r>
    </w:p>
    <w:bookmarkEnd w:id="439"/>
    <w:bookmarkStart w:name="z52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Государственное коммунальное казенное предприятие "Ясли-сад № 106" Управления образования города Алматы;</w:t>
      </w:r>
    </w:p>
    <w:bookmarkEnd w:id="440"/>
    <w:bookmarkStart w:name="z52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Государственное коммунальное казенное предприятие "Ясли-сад № 109" Управления образования города Алматы;</w:t>
      </w:r>
    </w:p>
    <w:bookmarkEnd w:id="441"/>
    <w:bookmarkStart w:name="z52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Государственное коммунальное казенное предприятие "Ясли-сад № 110" Управления образования города Алматы;</w:t>
      </w:r>
    </w:p>
    <w:bookmarkEnd w:id="442"/>
    <w:bookmarkStart w:name="z52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Государственное коммунальное казенное предприятие "Ясли-сад № 112" Управления образования города Алматы;</w:t>
      </w:r>
    </w:p>
    <w:bookmarkEnd w:id="443"/>
    <w:bookmarkStart w:name="z52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Государственное коммунальное казенное предприятие "Ясли-сад № 114" Управления образования города Алматы;</w:t>
      </w:r>
    </w:p>
    <w:bookmarkEnd w:id="444"/>
    <w:bookmarkStart w:name="z52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Государственное коммунальное казенное предприятие "Ясли-сад № 116" Управления образования города Алматы;</w:t>
      </w:r>
    </w:p>
    <w:bookmarkEnd w:id="445"/>
    <w:bookmarkStart w:name="z52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Коммунальное государственное учреждение "Специальный (коррекционный) ясли сад № 124 для детей с нарушениями зрения" Управления образования города Алматы;</w:t>
      </w:r>
    </w:p>
    <w:bookmarkEnd w:id="446"/>
    <w:bookmarkStart w:name="z52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Государственное коммунальное казенное предприятие "Ясли-сад № 125" Управления образования города Алматы;</w:t>
      </w:r>
    </w:p>
    <w:bookmarkEnd w:id="447"/>
    <w:bookmarkStart w:name="z52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Государственное коммунальное казенное предприятие "Ясли-сад № 126" Управления образования города Алматы;</w:t>
      </w:r>
    </w:p>
    <w:bookmarkEnd w:id="448"/>
    <w:bookmarkStart w:name="z52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Государственное коммунальное казенное предприятие "Ясли-сад № 141" Управления образования города Алматы;</w:t>
      </w:r>
    </w:p>
    <w:bookmarkEnd w:id="449"/>
    <w:bookmarkStart w:name="z53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Коммунальное государственное казенное предприятие "Ясли-сад № 156" Управления образования города Алматы;</w:t>
      </w:r>
    </w:p>
    <w:bookmarkEnd w:id="450"/>
    <w:bookmarkStart w:name="z53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Государственное коммунальное казенное предприятие "Ясли-сад № 157" Управления образования города Алматы;</w:t>
      </w:r>
    </w:p>
    <w:bookmarkEnd w:id="451"/>
    <w:bookmarkStart w:name="z53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Коммунальное государственное казенное предприятие "Ясли-сад № 166" Управления образования города Алматы;</w:t>
      </w:r>
    </w:p>
    <w:bookmarkEnd w:id="452"/>
    <w:bookmarkStart w:name="z53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Государственное коммунальное казенное предприятие "Ясли-сад № 15" Управления образования города Алматы;</w:t>
      </w:r>
    </w:p>
    <w:bookmarkEnd w:id="453"/>
    <w:bookmarkStart w:name="z53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Государственное коммунальное казенное предприятие "Ясли-сад № 32" Управления образования города Алматы;</w:t>
      </w:r>
    </w:p>
    <w:bookmarkEnd w:id="454"/>
    <w:bookmarkStart w:name="z53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Коммунальное государственное казенное предприятие "Ясли-сад № 65" Управления образования города Алматы;</w:t>
      </w:r>
    </w:p>
    <w:bookmarkEnd w:id="455"/>
    <w:bookmarkStart w:name="z53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Государственное коммунальное учреждение "Санаторный Ясли-сад № 70"Управления образования города Алматы;</w:t>
      </w:r>
    </w:p>
    <w:bookmarkEnd w:id="456"/>
    <w:bookmarkStart w:name="z53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Государственное коммунальное казенное предприятие "Ясли-сад № 73" Управления образования города Алматы;</w:t>
      </w:r>
    </w:p>
    <w:bookmarkEnd w:id="457"/>
    <w:bookmarkStart w:name="z53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Государственное коммунальное казенное предприятие "Ясли-сад № 86" Управления образования города Алматы;</w:t>
      </w:r>
    </w:p>
    <w:bookmarkEnd w:id="458"/>
    <w:bookmarkStart w:name="z53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Государственное коммунальное казенное предприятие "Ясли-сад № 117" Управления образования города Алматы;</w:t>
      </w:r>
    </w:p>
    <w:bookmarkEnd w:id="459"/>
    <w:bookmarkStart w:name="z54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Государственное коммунальное казенное предприятие "Ясли-сад № 118" Управления образования города Алматы;</w:t>
      </w:r>
    </w:p>
    <w:bookmarkEnd w:id="460"/>
    <w:bookmarkStart w:name="z54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Государственное коммунальное казенное предприятие "Ясли-сад № 119" Управления образования города Алматы;</w:t>
      </w:r>
    </w:p>
    <w:bookmarkEnd w:id="461"/>
    <w:bookmarkStart w:name="z54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Государственное коммунальное казенное предприятие "Ясли сад № 121" Управления образования города Алматы;</w:t>
      </w:r>
    </w:p>
    <w:bookmarkEnd w:id="462"/>
    <w:bookmarkStart w:name="z54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Государственное коммунальное казенное предприятие "Ясли-сад № 122" Управления образования города Алматы;</w:t>
      </w:r>
    </w:p>
    <w:bookmarkEnd w:id="463"/>
    <w:bookmarkStart w:name="z54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Государственное коммунальное учреждение "Специальный (коррекционный) ясли сад № 123 для детей с нарушениями опорно-двигательного аппарата и зрения" Управления образования города Алматы;</w:t>
      </w:r>
    </w:p>
    <w:bookmarkEnd w:id="464"/>
    <w:bookmarkStart w:name="z54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Государственное коммунальное казенное предприятие "Ясли-сад № 127" Управления образования города Алматы;</w:t>
      </w:r>
    </w:p>
    <w:bookmarkEnd w:id="465"/>
    <w:bookmarkStart w:name="z54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Коммунальное государственное казенное предприятие "Ясли-сад № 131" Управления образования города Алматы;</w:t>
      </w:r>
    </w:p>
    <w:bookmarkEnd w:id="466"/>
    <w:bookmarkStart w:name="z54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Государственное коммунальное учреждение "Санаторный ясли- сад № 145" Управления образования города Алматы;</w:t>
      </w:r>
    </w:p>
    <w:bookmarkEnd w:id="467"/>
    <w:bookmarkStart w:name="z54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Государственное коммунальное казенное предприятие "Ясли- сад № 149" Управления образования города Алматы;</w:t>
      </w:r>
    </w:p>
    <w:bookmarkEnd w:id="468"/>
    <w:bookmarkStart w:name="z54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Коммунальное государственное казенное предприятие "Ясли-сад № 167" Управления образования города Алматы;</w:t>
      </w:r>
    </w:p>
    <w:bookmarkEnd w:id="469"/>
    <w:bookmarkStart w:name="z55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Коммунальное государственное казенное предприятие "Ясли-сад № 173" Управления образования города Алматы;</w:t>
      </w:r>
    </w:p>
    <w:bookmarkEnd w:id="470"/>
    <w:bookmarkStart w:name="z55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Коммунальное государственное казенное предприятие "Ясли-сад № 185" Управления образования города Алматы;</w:t>
      </w:r>
    </w:p>
    <w:bookmarkEnd w:id="471"/>
    <w:bookmarkStart w:name="z55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Коммунальное государственное казенное предприятие "Ясли-сад № 179" Управления образования города Алматы;</w:t>
      </w:r>
    </w:p>
    <w:bookmarkEnd w:id="472"/>
    <w:bookmarkStart w:name="z55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Коммунальное государственное казенное предприятие "Ясли-сад № 180" Управления образования города Алматы;</w:t>
      </w:r>
    </w:p>
    <w:bookmarkEnd w:id="473"/>
    <w:bookmarkStart w:name="z55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Коммунальное государственное казенное предприятие "Ясли-сад № 181" Управления образования города Алматы;</w:t>
      </w:r>
    </w:p>
    <w:bookmarkEnd w:id="474"/>
    <w:bookmarkStart w:name="z55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Коммунальное государственное казенное предприятие "Ясли-сад № 182" Управления образования города Алматы;</w:t>
      </w:r>
    </w:p>
    <w:bookmarkEnd w:id="475"/>
    <w:bookmarkStart w:name="z55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Коммунальное государственное казенное предприятие "Ясли-сад № 45" Управления образования города Алматы;</w:t>
      </w:r>
    </w:p>
    <w:bookmarkEnd w:id="476"/>
    <w:bookmarkStart w:name="z55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Коммунальное государственное казенное предприятие "Ясли-сад № 59" Управления образования города Алматы;</w:t>
      </w:r>
    </w:p>
    <w:bookmarkEnd w:id="477"/>
    <w:bookmarkStart w:name="z55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Коммунальное государственное казенное предприятие "Ясли-сад № 189" Управления образования города Алматы;</w:t>
      </w:r>
    </w:p>
    <w:bookmarkEnd w:id="478"/>
    <w:bookmarkStart w:name="z55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Коммунальное государственное учреждение "Специальная школа-интернат № 1" Управления образования города Алматы;</w:t>
      </w:r>
    </w:p>
    <w:bookmarkEnd w:id="479"/>
    <w:bookmarkStart w:name="z56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Коммунальное государственное учреждение "Специальная школа-интернат № 2" Управления образования города Алматы;</w:t>
      </w:r>
    </w:p>
    <w:bookmarkEnd w:id="480"/>
    <w:bookmarkStart w:name="z56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Коммунальное государственное учреждение специализированный комплекс "Жанұя" Управления образования города Алматы;</w:t>
      </w:r>
    </w:p>
    <w:bookmarkEnd w:id="481"/>
    <w:bookmarkStart w:name="z56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Коммунальное государственное учреждение "Специальная школа-интернат № 4" Управления образования города Алматы;</w:t>
      </w:r>
    </w:p>
    <w:bookmarkEnd w:id="482"/>
    <w:bookmarkStart w:name="z56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Коммунальное государственное учреждение "Специальная-школа-интернат № 5" Управления образования города Алматы;</w:t>
      </w:r>
    </w:p>
    <w:bookmarkEnd w:id="483"/>
    <w:bookmarkStart w:name="z56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Коммунальное государственное учреждение "Специальная-школа-интернат № 6" Управления образования города Алматы;</w:t>
      </w:r>
    </w:p>
    <w:bookmarkEnd w:id="484"/>
    <w:bookmarkStart w:name="z56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Коммунальное государственное учреждение "Специальная-школа-интернат № 7" Управления образования города Алматы;</w:t>
      </w:r>
    </w:p>
    <w:bookmarkEnd w:id="485"/>
    <w:bookmarkStart w:name="z56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Коммунальное государственное учреждение "Специальная-школа-интернат № 9" Управления образования города Алматы;</w:t>
      </w:r>
    </w:p>
    <w:bookmarkEnd w:id="486"/>
    <w:bookmarkStart w:name="z56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Государственное коммунальное предприятие на праве хозяйственного ведения "Городской научно-методический центр новых технологий в образовании" Управления образования города Алматы;</w:t>
      </w:r>
    </w:p>
    <w:bookmarkEnd w:id="487"/>
    <w:bookmarkStart w:name="z56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Государственное коммунальное предприятие на праве хозяйственного ведения "Дворец школьников" Управления образования города Алматы;</w:t>
      </w:r>
    </w:p>
    <w:bookmarkEnd w:id="488"/>
    <w:bookmarkStart w:name="z56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Коммунальное государственное казенное предприятие "Центр по выявлению и поддержке одаренных детей и талантливой молодежи "Алматы дарыны" Управления образования города Алматы;</w:t>
      </w:r>
    </w:p>
    <w:bookmarkEnd w:id="489"/>
    <w:bookmarkStart w:name="z57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Коммунальное государственное казенное предприятие "Центр инновационного творчества школьников Алатауского района города Алматы" Управления образования города Алматы;</w:t>
      </w:r>
    </w:p>
    <w:bookmarkEnd w:id="490"/>
    <w:bookmarkStart w:name="z57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Коммунальное государственное казенное предприятие "Центр инновационного творчества школьников" Управления образования города Алматы.</w:t>
      </w:r>
    </w:p>
    <w:bookmarkEnd w:id="4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