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70c2" w14:textId="b5e7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Алматы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XXV сессии маслихата города Алматы VIII созыва от 6 декабря 2024 года № 183.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Порядок введения в действие см.</w:t>
      </w:r>
      <w:r>
        <w:rPr>
          <w:rFonts w:ascii="Times New Roman"/>
          <w:b w:val="false"/>
          <w:i w:val="false"/>
          <w:color w:val="ff0000"/>
          <w:sz w:val="28"/>
        </w:rPr>
        <w:t>п.21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Бюджетного кодекса Республики Казахстан,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 – 2027 годы", маслихат города Алматы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Алматы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bookmarkEnd w:id="1"/>
    <w:bookmarkStart w:name="z8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1) доходы – 2 253 926 897,2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2 012 384 974,9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65 946 382,2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8 498 410,1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167 097 130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2 220 710 990,6 тысяч тенге;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47 467 675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56 873 392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59 523 392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- 71 125 160,4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(использования профицита) бюджета – 71 125 160,4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очередной XXXVIII сессии маслихата города Алматы VIII созыва от 28.11.2025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Установить, что доходы бюджета города Алматы формируются за счет следующих налогов и сборов: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корпоративного подоходного налога с юридических лиц, за исключением поступлений от субъектов крупного предпринимательства и организаций нефтяного сектора;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облагаемых у источника выплаты;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 иностранных граждан, не облагаемых у источника выплаты;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юридических лиц и индивидуальных предпринимателей;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юридических лиц;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лиц;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 на все виды спирта и (или) виноматериала, алкогольной продукции, произведенных на территории Республики Казахстан;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 на табачные изделия, легковые автомобили (кроме автомобилей с ручным управлением или адаптером ручного управления, специально предназначенных для лиц с инвалидностью), произведенные на территории Республики Казахстан;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 на бензин (за исключением авиационного) и дизельное топливо, произведенных на территории Республики Казахстан;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водными ресурсами поверхностных источников;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негативное воздействие на окружающую среду;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платежа по возмещению исторических затрат;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сбора за право занятия отдельными видами деятельности (сбор за выдачу лицензий на занятие отдельными видами деятельности);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размещение наружной (визуальной) рекламы на открытом пространстве за пределами помещений в городе республиканского значения, столице;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регистрационного сбора, зачисляемого в местный бюджет;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сбора за выдачу или продление разрешения на привлечение иностранной рабочей силы в Республику Казахстан;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лицензиями на занятие отдельными видами деятельности;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зачисляемой в местный бюджет.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Доходы бюджета города Алматы формируются также за счет следующих неналоговых поступлений и поступлений от продажи основного капитала: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дивидендов на государственные пакеты акций, находящихся в коммунальной собственности;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на доли участия в юридических лицах, находящихся в коммунальной собственности;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 города республиканского значения, столицы;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жилищ из жилищного фонда, находящегося в коммунальной собственности города республиканского значения, столицы;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вознаграждений по бюджетным кредитам, выданным из местного бюджета специализированным организациям;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возврата неиспользованных средств, ранее полученных из местного бюджета;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местный бюджет, за исключением поступлений в Фонд поддержки инфраструктуры образования;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имущества, закрепленного за государственными учреждениями, финансируемыми из местного бюджета;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гражданам квартир;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приватизации жилищ из государственного жилищного фонда;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продажу права аренды земельных участков.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налоговые, неналоговые платежи, поступления от продажи основного капитала, погашение бюджетных кредитов, зачисляются полностью на счет городского бюджета в казначействе города Алматы.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объем бюджетных изъятий в республиканский бюджет на 2025 год в сумме 251 515 914 тысяч тенге.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недовыполнения доходной части бюджета города Алматы бюджетные изъятия в республиканский бюджет производить ежемесячно, пропорционально проценту исполнения доходной части городского бюджета.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в бюджете города расходы на государственные услуги общего характера в сумме 27 540 108 тысяч тенге.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очередной XXXVIII сессии маслихата города Алматы VIII созыва от 28.11.2025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расходы на оборону в размере 26 958 389 тысяч тенге.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очередной XXXVIII сессии маслихата города Алматы VIII созыва от 28.11.2025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расходы по обеспечению общественного порядка, безопасности, правовой, судебной, уголовно-исполнительной деятельности в сумме 50 480 206 тысяч тенге.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очередной XXXVIII сессии маслихата города Алматы VIII созыва от 28.11.2025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расходы на образование в сумме 635 515 772 тысяч тенге.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очередной XXXVIII сессии маслихата города Алматы VIII созыва от 28.11.2025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расходы на здравоохранение в сумме 89 414 475 тысяч тенге.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очередной XXXVIII сессии маслихата города Алматы VIII созыва от 28.11.2025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расходы на социальную помощь и социальное обеспечение в сумме 69 655 202 тысяч тенге.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очередной XXXVIII сессии маслихата города Алматы VIII созыва от 28.11.2025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 Утвердить расходы на жилищно-коммунальное хозяйство в сумме 512 458 258 тысячи тенге.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очередной XXXVIII сессии маслихата города Алматы VIII созыва от 28.11.2025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расходы на культуру, спорт, туризм и информационное пространство в сумме 102 167 679 тысяч тенге.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очередной XXXVIII сессии маслихата города Алматы VIII созыва от 28.11.2025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расходы на топливно-энергетический комплекс и недропользование в сумме 21 467 265 тысяч тенге.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очередной XXXVIII сессии маслихата города Алматы VIII созыва от 28.11.2025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44 206 491 тысяч тенге.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очередной XXXVIII сессии маслихата города Алматы VIII созыва от 28.11.2025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расходы на промышленность, архитектурную, градостроительную и строительную деятельность в сумме 7 365 821 тысяч тенге.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очередной XXXVIII сессии маслихата города Алматы VIII созыва от 28.11.2025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расходы на транспорт и коммуникации в сумме 339 151 106 тысяч тенге.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очередной XXXVIII сессии маслихата города Алматы VIII созыва от 28.11.2025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расходы на прочие расходы в сумме 136 642 712 тысяч тенге.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очередной XXXVIII сессии маслихата города Алматы VIII созыва от 28.11.2025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резерв местного исполнительного органа в сумме 40 000 000 тысяч тенге.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перечень местных бюджетных программ, не подлежащих секвестру в процессе исполнения местного бюджета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Настоящее решение вводится в действие с 1 января 2025 года.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2024 года № 183</w:t>
            </w:r>
          </w:p>
        </w:tc>
      </w:tr>
    </w:tbl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2025 год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очередной XXXVIII сессии маслихата города Алматы VIII созыва от 28.11.2025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2 253 926 897,2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2 012 384 974,9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1 432 846 725,6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651 052 541,0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781 794 184,6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403 603 962,0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403 603 962,0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71 738 046,8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43 799 549,0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3 969 029,0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23 964 609,7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70 140 454,2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21 100 222,5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11 373 161,4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37 667 070,3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34 046 480,0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34 046 480,0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65 946 382,2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5 212 117,0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828 866,0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623 023,2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357 410,2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2 643 075,0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713 486,5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46 256,1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62 991,7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62 991,7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50 305 980,4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50 305 980,4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10 357 361,7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10 357 361,7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8 498 410,1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2 839 214,0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2 839 214,0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5 659 196,1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4 725 425,3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933 770,8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167 097 130,0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167 097 130,0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167 097 130,0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2 220 710 990,6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27 540 108,0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7 817 579,0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6 238 704,0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7 929 957,0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5 764 595,0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50 480 206,0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42 428 968,0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37 182 166,0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организации дорожного движения и пассажирского транспорта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635 515 772,0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37 223 446,0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в том числе обеспечение деятельности организаций дошкольного воспитания и обучения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37 223 446,0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50 960 824,0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50 960 824,0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18 615 440,0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5 402 471,0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13 212 969,0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10 208 057,0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264 843 820,0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12 051 081,0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154 865 387,0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23 772 806,0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163 727 629,0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41 372 937,0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20 270 981,0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96 830 789,0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51 670 738,0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51 670 738,0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26 009 862,0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4 449 787,0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13 766 319,0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области защиты прав детей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89 414 475,0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13 898 636,0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37 508 904,0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4 741 372,0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4 741 372,0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субъектами здравоохранения, оказание услуг Call-центрами и прочие расходы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32 613 270,0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69 655 202,0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11 834 952,0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трудовой мобильности и карьерных центров по социальной поддержке граждан по вопросам занятости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23 889 586,0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9 722 915,0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6 431 891,0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организации дорожного движения и пассажирского транспорта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занятости и социальных программ для населения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коммунальной инфраструктуры и жилищной инспекции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469 958 258,0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118 506 671,0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118 506 671,0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71 042 592,0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10 151 148,0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7 853 426,0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53 038 018,0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коммунальной инфраструктуры и жилищной инспекции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18 526 768,0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развития коммунальной инфраструктуры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45 078 629,0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43 955 800,0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41 533 040,0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водоснабжения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39 116 856,0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общественных пространств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развития и благоустройства общественных территорий города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сооружений, являющихся элементами общественных пространств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130 283 512,0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13 523 752,0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31 834 429,0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83 947 080,0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коммунальной инфраструктуры и жилищной инспекции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общественных пространств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18 881 162,0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благоустройство общественных территорий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18 881 162,0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102 167 679,0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9 346 641,0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нормативного финансирования творческих кружков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7 398 314,0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17 280 423,0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15 918 640,0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15 918 640,0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5 634 538,0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нормативного финансирования спортивных секций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5 634 538,0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15 251 181,0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11 225 439,0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11 219 972,0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города республиканского значения, столицы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развитию креативной индустрии, включая создание условий и инфраструктуры креативных пространств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молодежной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молодежной политики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21 467 265,0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21 467 265,0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21 467 265,0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36 206 491,0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30 579 852,0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экологии и охраны окружающей среды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12 715 889,0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7 365 821,0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310 015 866,0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дорожной инфраструктуры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88 644 696,0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дорожной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50 799 924,0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37 844 772,0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организации дорожного движения и пассажирского транспорта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дорожной инфраструктуры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развития дорожной инфрастуктуры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организации дорожного движения и пассажирского транспорта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207 087 210,0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организации дорожного движения и пассажирского транспорта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122 071 835,0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71 486 693,0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105 254 560,0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32 325 285,0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организации дорожного движения и пассажирского транспорта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27 087 376,0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23 731 049,0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3 356 327,0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36 720 284,0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35 953 583,0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инфраструктуры специальной экономической зоны "Парк инновационных технологий"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5 302 255,4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5 302 255,4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5 299 462,8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263 408 643,2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263 408 643,2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865 542,4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251 515 914,0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10 288 304,0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в случаях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47 467 675,0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коммунальной инфраструктуры и жилищной инспекции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"Фонд развития предпринимательства "Даму"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56 873 392,0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59 523 392,0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29 135 240,0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дорожной инфраструктуры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29 135 240,0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29 135 240,0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организации дорожного движения и пассажирского транспорта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6 698 796,0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6 698 796,0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коммунальной инфраструктуры и жилищной инспекции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19 655 309,0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19 655 309,0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-71 125 160,4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71 125 160,4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2024 года № 183</w:t>
            </w:r>
          </w:p>
        </w:tc>
      </w:tr>
    </w:tbl>
    <w:bookmarkStart w:name="z7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2026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2 206 908 695,0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2 131 288 343,0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1 546 146 234,0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723 681 488,0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822 464 746,0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414 194 221,0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414 194 221,0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71 670 368,0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42 748 335,0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4 157 362,0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24 764 671,0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65 781 592,0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25 512 893,0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8 407 973,0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31 860 726,0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33 495 928,0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33 495 928,0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5 943 922,0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3 642 987,0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378 295,0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468 492,0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2 361 456,0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2 300 935,0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2 300 935,0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22 860 667,0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18 946 129,0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18 946 129,0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3 914 538,0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3 773 656,0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140 882,0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46 815 763,0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46 815 763,0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46 815 763,0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2 138 465 915,0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24 140 991,0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9 618 578,0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экономической политики на местном уровне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сейсмической безопасности и мобилизационной подготовки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сейсмической безопасности и мобилизационной подготовки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6 655 966,0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сейсмической безопасности и мобилизационной подготовки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46 467 504,0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37 862 832,0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37 596 392,0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523 591 540,0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85 591 467,0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в том числе обеспечение деятельности организаций дошкольного воспитания и обучения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85 591 467,0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10 758 968,0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9 236 564,0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290 872 267,0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81 902 216,0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9 885 651,0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187 518 611,0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49 192 322,0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33 519 400,0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59 884 493,0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59 884 493,0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13 313 455,0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области защиты прав детей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175 449 681,0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123 758 040,0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123 758 040,0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31 689 223,0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30 863 908,0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80 481 110,0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11 729 645,0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трудовой мобильности и карьерных центров по социальной поддержке граждан по вопросам занятости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26 028 203,0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11 264 892,0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21 674 572,0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19 173 891,0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занятости и социальных программ для населения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развития коммунальной инфраструктуры города республиканского значения, столицы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463 276 674,0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73 388 720,0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73 388 720,0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183 177 330,0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170 677 330,0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развития коммунальной инфраструктуры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56 229 218,0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55 906 909,0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водоснабжения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общественных пространств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развития и благоустройства общественных территорий города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сооружений, являющихся элементами общественных пространств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139 180 639,0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92 095 894,0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общественных пространств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благоустройство общественных территорий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166 452 991,0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10 507 304,0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нормативного финансирования творческих кружков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нормативного финансирования спортивных секций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14 959 250,0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12 320 051,0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12 742 575,0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12 742 575,0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5 472 943,0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5 472 943,0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города республиканского значения, столицы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молодежной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молодежной политики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общественного развития на местном уровне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27 471 061,0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25 556 508,0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экологии и охраны окружающей среды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15 231 837,0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9 094 912,0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235 831 244,0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7 377 113,0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7 377 113,0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110 854 131,0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16 583 535,0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93 779 362,0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125 300 060,0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64 356 246,0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и создание условий для развития частного предпринимательства в сфере креативных индустрий, создания инфраструктуры креативных пространств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53 616 600,0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251 969 806,0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251 969 806,0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251 515 914,0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39 708 389,0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5 291 611,0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5 291 611,0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5 291 611,0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-1 255 609,0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1 255 609,0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2024 года № 183</w:t>
            </w:r>
          </w:p>
        </w:tc>
      </w:tr>
    </w:tbl>
    <w:bookmarkStart w:name="z8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2027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2 384 378 597,0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2 302 493 857,0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1 656 735 767,0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770 490 162,0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886 245 605,0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465 561 483,0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465 561 483,0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75 251 338,0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44 985 752,0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4 262 682,0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26 002 904,0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69 482 955,0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26 788 757,0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9 173 373,0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33 520 825,0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35 462 314,0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35 462 314,0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8 950 599,0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4 120 986,0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480 509,0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447 209,0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491 917,0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2 679 528,0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4 829 613,0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4 829 613,0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23 806 668,0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19 724 903,0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19 724 903,0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4 081 765,0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3 927 339,0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154 426,0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49 127 473,0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49 127 473,0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49 127 473,0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2 319 808 005,0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20 475 584,0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3 589 271,0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3 589 271,0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2 763 331,0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экономической политики на местном уровне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8 312 035,0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сейсмической безопасности и мобилизационной подготовки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сейсмической безопасности и мобилизационной подготовки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сейсмической безопасности и мобилизационной подготовки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6 219 347,0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48 385 378,0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39 178 378,0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38 894 547,0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592 301 002,0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91 582 870,0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в том числе обеспечение деятельности организаций дошкольного воспитания и обучения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91 582 870,0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9 882 599,0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377 258 873,0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93 627 460,0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15 577 647,0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255 681 960,0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71 436 378,0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71 436 378,0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14 216 970,0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3 586 661,0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области защиты прав детей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179 714 136,0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14 570 189,0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12 634 946,0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35 285 295,0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34 418 602,0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90 488 910,0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трудовой мобильности и карьерных центров по социальной поддержке граждан по вопросам занятости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6 877 660,0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17 053 435,0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6 537 828,0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20 516 063,0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3 477 298,0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занятости и социальных программ для населения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развития коммунальной инфраструктуры города республиканского значения, столицы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494 733 610,0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73 388 720,0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73 388 720,0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195 760 426,0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183 260 426,0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развития коммунальной инфраструктуры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60 165 262,0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59 820 392,0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водоснабжения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общественных пространств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развития и благоустройства общественных территорий города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сооружений, являющихся элементами общественных пространств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156 823 284,0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16 193 816,0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33 101 077,0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106 442 607,0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135 224 885,0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нормативного финансирования творческих кружков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20 582 868,0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нормативного финансирования спортивных секций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13 182 171,0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13 626 571,0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13 626 571,0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5 856 049,0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5 856 049,0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города республиканского значения, столицы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5 381 746,0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5 914 530,0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молодежной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молодежной политики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общественного развития на местном уровне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экологии и охраны окружающей среды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6 623 233,0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311 514 723,0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139 621 212,0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13 464 382,0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125 647 031,0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168 022 713,0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93 661 183,0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и создание условий для развития частного предпринимательства в сфере креативных индустрий, создания инфраструктуры креативных пространств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68 869 762,0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252 001 578,0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252 001 578,0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251 515 914,0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46 754 731,0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-1 074 139,0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1 074 139,0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2024 года №183</w:t>
            </w:r>
          </w:p>
        </w:tc>
      </w:tr>
    </w:tbl>
    <w:bookmarkStart w:name="z8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2025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