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f5a9" w14:textId="dd8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Успенского района от 21 ноября 2023 года № 1 "Об объявлении чрезвычайной ситуации природного характера местного масштаба на территории Успенского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района Павлодарской области от 17 июня 2024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протоколом планового оперативного заседания районной комиссии по предупреждению и ликвидации чрезвычайных ситуаций Успенского района № 4 от 13 июня 2024 года, аким Успенского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Успенского района от 21 ноября 2023 года № 1 "Об объявлении чрезвычайной ситуации природного характера местного масштаба на территории Успенского района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Успенского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Успенского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