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fa35" w14:textId="d0df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Кенесского cельского округа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25 декабря 2024 года № 27/228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Кенесского сельского округа на 2025 - 2027 годы согласно приложениям 1, 2 и 3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251 767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20 508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230 185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252 725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958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Павлодарского районного маслихата Павлодарской области от 22.10.2025 </w:t>
      </w:r>
      <w:r>
        <w:rPr>
          <w:rFonts w:ascii="Times New Roman"/>
          <w:b w:val="false"/>
          <w:i w:val="false"/>
          <w:color w:val="000000"/>
          <w:sz w:val="28"/>
        </w:rPr>
        <w:t>№ 36/303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Кенесского cельского округа на 2025 год объем субвенции, передаваемой из районного бюджета в сумме 114 087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Кенесского cельского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Павлодарского районного маслихата Павлодарской области от 22.10.2025 </w:t>
      </w:r>
      <w:r>
        <w:rPr>
          <w:rFonts w:ascii="Times New Roman"/>
          <w:b w:val="false"/>
          <w:i w:val="false"/>
          <w:color w:val="ff0000"/>
          <w:sz w:val="28"/>
        </w:rPr>
        <w:t>№ 36/303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Кенесского cельского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Кенесского cельского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