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9803" w14:textId="01d9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cельского округа Кемеңгер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25 декабря 2024 года № 27/227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cельского округа Кемеңгер на 2025 - 2027 годы согласно приложениям 1, 2 и 3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158 081 тысяча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123 346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161 817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-3 736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3 736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Павлодарского районного маслихата Павлодарской области от 30.09.2025 </w:t>
      </w:r>
      <w:r>
        <w:rPr>
          <w:rFonts w:ascii="Times New Roman"/>
          <w:b w:val="false"/>
          <w:i w:val="false"/>
          <w:color w:val="000000"/>
          <w:sz w:val="28"/>
        </w:rPr>
        <w:t>№ 35/292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cельского округа Кемеңгер на 2025 год объем субвенции, передаваемой из районного бюджета в сумме 29 095 тысяч тенге.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cельского округа Кемеңгер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Павлодарского районного маслихата Павлодарской области от 30.09.2025 </w:t>
      </w:r>
      <w:r>
        <w:rPr>
          <w:rFonts w:ascii="Times New Roman"/>
          <w:b w:val="false"/>
          <w:i w:val="false"/>
          <w:color w:val="ff0000"/>
          <w:sz w:val="28"/>
        </w:rPr>
        <w:t>№ 35/292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cельского округа Кемеңгер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cельского округа Кемеңгер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