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8111" w14:textId="750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Заринского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25 декабря 2024 года № 27/226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Заринского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120 108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38/317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Заринского сельского округа на 2025 год объем субвенции, передаваемой из районного бюджета в сумме 72 662 тысячи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38/317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