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1958" w14:textId="edf1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Зангарского сельского округа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25 декабря 2024 года № 27/225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Зангарского сельского округа на 2025-2027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53 863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46 042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1 731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районного маслихата Павлодарской области от 22.10.2025 </w:t>
      </w:r>
      <w:r>
        <w:rPr>
          <w:rFonts w:ascii="Times New Roman"/>
          <w:b w:val="false"/>
          <w:i w:val="false"/>
          <w:color w:val="000000"/>
          <w:sz w:val="28"/>
        </w:rPr>
        <w:t>№ 36/302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Зангарского сельского округа на 2025 год объем субвенции, передаваемой из районного бюджета в сумме 31 611 тысяч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Зангарского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Павлодарского районного маслихата Павлодарской области от 22.10.2025 </w:t>
      </w:r>
      <w:r>
        <w:rPr>
          <w:rFonts w:ascii="Times New Roman"/>
          <w:b w:val="false"/>
          <w:i w:val="false"/>
          <w:color w:val="ff0000"/>
          <w:sz w:val="28"/>
        </w:rPr>
        <w:t>№ 36/302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Зангарского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Зангарского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