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3082" w14:textId="09a3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26/220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Павлодарский районный бюджет на 2025 - 2027 годы согласно приложениям 1, 2 и 3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4 782 383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2 033 950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2 710 318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4 968 457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-189 094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189 094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37/314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резерв местного исполнительного органа района в сумме 40 840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Павлодарского района на 2025 год объем субвенции, передаваемой из областного бюджета – 1 089 037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объемы субвенций, передаваемых из районного бюджета в бюджеты сельских округов и села Ольгинка, в общей сумме 827 505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76 327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Ефремовский – 21 167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31 611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72 662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29 095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114 087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74 294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86 937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48 227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95 361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90 035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48 850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38 852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целевые текущие трансферты на 2025 год бюджетам сельских округов и села Ольгинка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тысяча тенге – на проведение ремонта объекта теплоснабжения аппарата акима села Ольгинка;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492 911 тысяч тенге – на проведение мероприятий по ремонту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49 342 тысячи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14 583 тысячи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1 220 тысяч тенге – на организацию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179 736 тысяч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тысяч тенге –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Павлодарского районного маслихата Павлодарской области от 18.11.2025 </w:t>
      </w:r>
      <w:r>
        <w:rPr>
          <w:rFonts w:ascii="Times New Roman"/>
          <w:b w:val="false"/>
          <w:i w:val="false"/>
          <w:color w:val="000000"/>
          <w:sz w:val="28"/>
        </w:rPr>
        <w:t>№ 37/314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указанных сумм целевых трансфертов бюджетам сельских округов и села Ольгинка определяется на основании постановления акимата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37/314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365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4 782 383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1 049 161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2 710 318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378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1 292 848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3 284 949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2 133 392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1 126 696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378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3 284 949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3 441 908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1 183 031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378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3 441 908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