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afdc" w14:textId="138a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села Майтубек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22 февраля 2024 года № 12/11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села Майтубек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Майтубек Майского района для участия в сходе местного сообщества в количестве 1 (одного) процента от общего числа жителей села, но не более 3 (трҰх)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Майтубек Майского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Майтубек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села Майтубек Майского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 Майтубек Майского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Акжар подразделяется на улицы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Майтубек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Майтубек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Майтубек Майского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Майтубек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Майтубек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