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b721" w14:textId="6e8b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Каратерекского сельского округа Майского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2024 года № 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Каратерекского сельского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5894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46425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000000"/>
          <w:sz w:val="28"/>
        </w:rPr>
        <w:t>№ 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Каратерекского сельского округа на 2025 год объем субвенций, передаваемых из районного бюджета в сумме 35396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Майского районного маслихата Павлодарской области от 20.11.2025 </w:t>
      </w:r>
      <w:r>
        <w:rPr>
          <w:rFonts w:ascii="Times New Roman"/>
          <w:b w:val="false"/>
          <w:i w:val="false"/>
          <w:color w:val="ff0000"/>
          <w:sz w:val="28"/>
        </w:rPr>
        <w:t>№ 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379"/>
        <w:gridCol w:w="1188"/>
        <w:gridCol w:w="1285"/>
        <w:gridCol w:w="764"/>
        <w:gridCol w:w="1218"/>
        <w:gridCol w:w="414"/>
        <w:gridCol w:w="3359"/>
        <w:gridCol w:w="24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