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b6e9" w14:textId="4a6b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Сатинского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4/24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Сатинского сельского округа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–52128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Сатинского сельского округа на 2025 год объем субвенций, передаваемых из районного бюджета в общей сумме 32958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