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1a91" w14:textId="dfd1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Майском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2024 года № 1/23.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11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4648288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1457039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3170363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4918452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36007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88586 тысячи тенге;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52579 тысяч тенге;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-306171 тысяча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306171 тысяча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2/34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2025 год резерв местного исполнительного органа района в сумме 28000 тысяч тенге.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 субвенции, передаваемой из областного бюджета в сумме 894234 тысячи тенге.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2025 год объем субвенций, передаваемых из районного бюджета в бюджеты сельских округов, сел Акжар и Майтубек, в общей сумме 358021 тысяча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- 30644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34554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31497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31597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35396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38345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29072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37599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33348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23011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32958 тысяч тенге.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2026 год объем субвенций, передаваемых из районного бюджета в бюджеты сельских округов, сел Акжар и Майтубек, в общей сумме 395209 тысяч тенге.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– 32211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35636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35340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34795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35637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43353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37997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38763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40086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26258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35133 тысячи тенге.</w:t>
      </w:r>
    </w:p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2027 год объем субвенций, передаваемых из районного бюджета в бюджеты сельских округов, сел Акжар и Майтубек, в общей сумме 404159 тысяч тенге.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- 33208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36718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36350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35833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36165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44777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38633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39311тысяч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40495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27088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35581 тысяча тенге.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предусмотрены целевые текущие трансферты бюджетам сельских округов, сел Акжар и Майтубек в сумме 875922 тысячи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Майского районного маслихата Павлодарской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2/34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указанных сумм целевых трансфертов бюджетам сельских округов, сел Акжар и Майтубек определяется на основании постановления акимата района.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настоящего решения возложить на постоянную комиссию районого маслихата по контролю за исполнением бюджета, развитием экономики и инфраструктуры.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- 1 в редакции решения Майского районного маслихата Павлодарской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2/34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