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56c4" w14:textId="1985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сельского округа Жаңабет"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Тереңкөл Павлодарской области от 29 февраля 2024 года № 57/1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 акимат района Тереңкөл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государственном учреждении "Аппарат акима сельского округа Жаңабет".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Жаңабет" в установленном законодательством порядке принять необходимые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руководителя аппарата акима района.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Жаңабет"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Аппарат акима сельского округа Жаңабет (далее – аппарат акима) является государственным учреждением, обеспечивающим деятельность акима сельского округа Жаңабет (далее – аким) и осуществляющим иные функции, предусмотренные законодательством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акима, его структура утверждаются акиматом района Тереңкөл.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на государственном языке: "Жаңабет ауылдық округі әкімінің аппараты" мемлекеттік мекемесі;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аппарата акима на русском языке: государственное учреждение "Аппарат акима сельского округа Жаңабет".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аппарата акима: Республика Казахстан, 140604, Павлодарская область, район Тереңкөл, село Жанабет, улица Тәуелсіздік, 25.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Режим работы аппарата акима устанавливается в следующем порядке: с 9.00 до 18.30 часов, обеденный перерыв с 13.00 до 14.30 часов при пятидневной рабочей неделе, выходные дни: суббота-воскресенье.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образуется, упраздняется и реорганизуется акиматом района Тереңкөл.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 акима является государственным учреждением, содержащимся за счет местного бюджета.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аппарата акима является государственное учреждение "Аппарат акима района Тереңкөл".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Цель, предмет деятельности, основные задачи, функции, права и обязанности государственного учреждения "Аппарат акима сельского округа Жаңабет"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аппарата акима является обеспечение деятельности акима по реализации государственной политики на территории сельского округа.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Предметом деятельности аппарата акима является обеспечение реализации полномочий акима в пределах компетенции, установленной законодательством Республики Казахстан и оказание содействия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Аппарат акима имеет право, в пределах своей компетенции: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Обязанности аппарата акима, в пределах своей компетенции: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государственного учреждения "Аппарат акима сельского округа Жаңабет"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возглавляется акимом.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акима: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своих полномочий обязан противодействовать коррупции и несет персональную ответственность за нарушение требований антикоррупционного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вправе рассматривать дела об административных правонарушениях и налагать административные взыскания за нарушения, совершенные на территории сельского округа,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 может иметь заместителя акима в соответствии с законодательством Республики Казахстан.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Аким обеспечивает соблюдение сотрудниками аппарата акима норм этики государственных служащих.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Взаимоотношения между аппаратом акима и уполномоченным органом по управлению коммунальным имуществом (местным исполнительным органом района) регулируются действующим законодательством Республики Казахстан.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аппаратом акима и уполномоченным органом соответствующей отрасли (местным исполнительным органом района) регулируются действующим законодательством Республики Казахстан.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Взаимоотношения между администрацией аппарата акима и трудовым коллективом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службе,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коллективным договором.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"Аппарат акима сельского округа Жаңабет"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Имущество, закрепленное за аппаратом акима относится к коммунальной собственности сельского округа (местного самоуправления).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"Аппарат акима сельского округа Жаңабет"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