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4ec9" w14:textId="1784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Иртышского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31 июля 2024 года № 83-23-8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Иртышский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Иртышского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Иртышского районного маслихата от 17 января 2022 года № 60-14-7 "Об утверждении Положения государственного учреждения "Аппарат Иртышского районного маслихата".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Иртышского районного маслихата.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83-23-8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Иртышского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Иртышского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маслихата Иртышского района, оказывающим помощь депутатам в осуществлении их полномочий.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Иртышского районного маслихата"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Иртышского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Иртышского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Иртышского районного маслихата"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Иртышского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"Аппарат Иртышского районного маслихата" по вопросам своей компетенции в установленном законодательством порядке принимает решения, оформляемые распоряжением председателя Иртышского районного маслихата государственного учреждения "Аппарат Иртышского районного маслихата".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Иртышского районного маслихата" утверждается решением районного маслихата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140500 Республика Казахстан Павлодарская область Иртышский район село Иртышск, улица Желтоксан, 104.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 понедельник - пятница с 9.00 до 18.30 часов, обеденный перерыв с 13.00 до 14.30 часов, выходные дни: суббота - воскресенье.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на государственном языке: "Ертіс аудандық мәслихат аппараты" мемлекеттік мекемесі, на русском языке: государственное учреждение "Аппарат Иртышского районного маслихата".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государственного учреждения "Аппарат Иртышского районного маслихата".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Иртышского районного маслихата"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Иртышского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Иртышского районного маслихата".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районного маслихата на сессиях, через постоянные комиссии и иные органы и депутатов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принятия на сессиях районного маслихата нормативных правовых актов, предусматривающих сокращение или увеличение доходов и расходов местного бюджета и нормативных правовых актов, касающиеся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регулятивными задачами по нормативному правовому обеспечению реализации государственных функций, регистрации и ведению анализа исполнения нормативных 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 рамках своих полномочий организационно-технические и другие условия, необходимые для обеспечения доступа к информации о деятельности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трансляций открытых заседаний районного маслихата, в режиме онлайн на интернет-ресурсе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информацию, по вопросам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государственных органов и иных организаций для участия в подготовки вопросов, вносимых на рассмотрение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депутатские запросы, предложения, отклики, сообщение,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исполнением принятых решений, а также требований законодательства Республики Казахстан;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общественно значимых сферах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и проведения сессий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принятия на сессиях районного маслихата нормативных правовых актов, предусматривающих сокращение или увеличение доходов и расходов местного бюджета и нормативных правовых актов, принятых в пределах компетенции маслихата района и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юридической экспертизы нормативных правовых актов и государственной регистрации в органах юстиции решений маслихата, имеющих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районный маслихат либо относящихся к их компетенции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организационно-технического проведения сессий районного маслихата, онлайн-трансляцию сессий и других заседаний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бесперебойного функционирования и своевременного актуализирования официального сайта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нормативных правовых актов, принятых районным маслихатом, в средствах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размещение проектов нормативных правовых актов, разработчиком которого является районный маслихат,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работы районного маслихата и внесение его на рассмотрение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медиа-плана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подготовки заседаний постоянных комиссий, публичных слушаний, "круглых столов", рабочих поездок и т. п., анализировать, обобщать и своевременно представлять членам постоянных комиссий материалы по существу рассматриваемых вопросов, разрабатывать и согласовывать с председателями комиссий проекты постановлений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открытости и публичности работы депутатов постоянных комиссий через сайт районного маслихата, печатные и электронные СМИ,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обеспечение подготовки депутатских запросов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вопросов, а также при необходимости разрабатывать проект предложений депутата и вносить его в проекты районного бюджета, планы и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защиты интересов маслихата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обращений физических и юридических лиц по вопросам деятельности районного маслихата.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Иртышского районного маслихата" осуществляется председателем районного маслихата, который несет персональную ответственность за выполнение возложенных на государственное учреждение "Аппарат Иртышского районного маслихата"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является должностным лицом, работающим на постоянной основе.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районного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районного маслихата, инициирующих вопрос о выражении недоверия акиму района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пользуется правом решающего голоса в случае, если при голосовании на сессии маслихата голоса депутатов разделяются поровну;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государственном учреждении "Аппарат Иртышского районного маслихата"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председателя районного маслихата его полномочия временно осуществляются председателем одной из постоянных комиссий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выполняет иные полномочия, предусмотренные Законом, законодательством Республики Казахстан, регламентом и решением маслихата;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районного маслихата определяет полномочия руководителя аппарата маслихата района в соответствии с действующим законодательством.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районного маслихата возглавляется председателем маслихата района,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Взаимоотношения между администрацией государственного учреждения "Аппарат Иртышского районного маслихата"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"Аппарат Иртышского районного маслихата"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Иртышского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Иртышского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Иртышского районного маслихата", относится к коммунальной собственности.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"Аппарат Иртышского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Реорганизация и упразднение государственного учреждения "Аппарат Иртышского районного маслихата" осуществляются в соответствии с законодательством Республики Казахстан.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