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b17c3" w14:textId="d2b17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Железинского района Павлодарской области от 14 сентября 2018 года № 286/9 "Об утверждении методики оценки деятельности административных государственных служащих корпуса "Б" исполнительных органов акимата Железинского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2 мая 2024 года № 113/5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Железинского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Железинского района Павлодарской области от 14 сентября 2018 года № 286/9 "Об утверждении методики оценки деятельности административных государственных служащих корпуса "Б" исполнительных органов акимата Железинского района" (зарегистрированное в Реестре государственной регистрации нормативных правовых актов за № 6076)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оценки деятельности административных государственных служащих корпуса "Б" исполнительных органов акимата Железинского района, утвержденную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2"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113/5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286/9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Методика оценки деятельности административных государственных служащих корпуса "Б" исполнительных органов Железинского района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исполнительных органов акимата Железинского района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(далее – Типовая методика) и определяет порядок оценки деятельности административных государственных служащих корпуса "Б" исполнительных органов акимата Железинского района (далее – служащие корпуса "Б").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А-1,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Руководители службы управления персоналом обеспечивают: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43"/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Служба управления персоналом организовывает деятельность калибровочной сессии.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