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c94" w14:textId="3d7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Куркелинского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260/28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Куркелинского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000000"/>
          <w:sz w:val="28"/>
        </w:rPr>
        <w:t>№ 345/36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Күркелі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ff0000"/>
          <w:sz w:val="28"/>
        </w:rPr>
        <w:t>№ 345/36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