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8b5d" w14:textId="be18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Бирликского сельского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30 декабря 2024 года № 256/28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бюджет Бирликского сельского округа на 2025 - 2027 годы согласно приложениям 1, 2, 3 соответственно, в том числе на 2025 год в следующих объемах с изменениями: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53678,0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57638,8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28.07.2025 </w:t>
      </w:r>
      <w:r>
        <w:rPr>
          <w:rFonts w:ascii="Times New Roman"/>
          <w:b w:val="false"/>
          <w:i w:val="false"/>
          <w:color w:val="000000"/>
          <w:sz w:val="28"/>
        </w:rPr>
        <w:t>№ 341/36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28.07.2025 </w:t>
      </w:r>
      <w:r>
        <w:rPr>
          <w:rFonts w:ascii="Times New Roman"/>
          <w:b w:val="false"/>
          <w:i w:val="false"/>
          <w:color w:val="ff0000"/>
          <w:sz w:val="28"/>
        </w:rPr>
        <w:t>№ 341/36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