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fdb5" w14:textId="296f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Баянаульского сельского округа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30 декабря 2024 года № 253/28.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Баянаульского сельского округа на 2025-2027 годы согласно приложениям 1, 2, 3 - соответственно, в том числе на 2025 год в следующих объемах с изменениями: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1 510 862,8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134 430,2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59 329,3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13 100,3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1 304 003,0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1 517 645,3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- 6782,5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6782,5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Баянаульского районного маслихата Павлодарской области от 17.12.2025 № 392/41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253/28</w:t>
            </w:r>
          </w:p>
        </w:tc>
      </w:tr>
    </w:tbl>
    <w:bookmarkStart w:name="z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2025 год (с изменением)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Баянаульского районного маслихата Павлодарской области от 17.12.2025 № 392/41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1 510 862,8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101 682,9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1 304 003,0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