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251b" w14:textId="f132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Торайгырского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249/27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Торайгырского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Торайгырского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249/27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Торайгырского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Торайгырского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Торайгырского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Торайгырского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Торайгырского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Торайгырского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Торайгырского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Торайгырского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Торайгырского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Торайгырского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xml:space="preserve">№ 249/27 </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Торайгырского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Торайгыр улицы Шакен Айманова, Каиынды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Торайгыр улицы Ж.Ыскакова, Торайгырова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Кызылшилик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Кандыкарасу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