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f64e" w14:textId="152f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Сатпаевского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248/27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Сатпаевского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Сатпаевского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248/27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Сатпаевского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Сатпаевского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Сатпаевского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Сатпаевского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Сатпаевского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Сатпаевского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Сатпаевского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Сатпаевского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Сатпаевского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Сатпаевского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248/27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Сатпаевского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w:t>
            </w:r>
          </w:p>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Муса Шорман улицы З.Мурсалова, К.Сарбасова и Имантая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Муса Шорман улицы Каныш Сатпаева, Муса Шорманова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Каныш Сатпаева улицы Жаңаауыл, Каныш Сатпаева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Каныш Сатпаева улицы Курылыс, Рахымжана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Каныш Сатпаева улицы Жыланды, Корык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Кокдомбак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