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041b" w14:textId="3d40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Жанажольского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242/27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Жанажольского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Жанажольского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242/27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Жанажольского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Жанажольского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Жанажольского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Жанажольского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Жанажольского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Жанажольского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Жанажольского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Жанажольского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Жанажольского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Жанажольского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"26" декабря 2024 года</w:t>
            </w:r>
            <w:r>
              <w:br/>
            </w:r>
            <w:r>
              <w:rPr>
                <w:rFonts w:ascii="Times New Roman"/>
                <w:b w:val="false"/>
                <w:i w:val="false"/>
                <w:color w:val="000000"/>
                <w:sz w:val="20"/>
              </w:rPr>
              <w:t xml:space="preserve">№ 242/27 </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Жанажольского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w:t>
            </w:r>
          </w:p>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Мәшһүр Жүсіп улицы Е.Бекмаханова, А.Маргулана, Ш.Шокина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Мәшһүр Жүсіп улицы Жасыбая, М.Копеева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Буркутты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Карашокы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