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9e68" w14:textId="3a09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Баянаульского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238/27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Баянаульского сельского округа Баянаульскогорайона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иулицдля участия в сходе местного сообщества Баянаульского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238/27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Баянаульского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Баянаульского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Баянаульского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Баянаульского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Баянаульского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Баянаульского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Баянаульского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Баянаульского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Баянаульского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Баянаульского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от"26" декабря 2024 года </w:t>
            </w:r>
            <w:r>
              <w:br/>
            </w:r>
            <w:r>
              <w:rPr>
                <w:rFonts w:ascii="Times New Roman"/>
                <w:b w:val="false"/>
                <w:i w:val="false"/>
                <w:color w:val="000000"/>
                <w:sz w:val="20"/>
              </w:rPr>
              <w:t>№ 238/27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Баянаульского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Ермұхана Бекмаханова, Сұлтана Сәрсенбаева, Шоң Едіге, Амангелді Иманова, Мұстафа Бүркітбая, Қосым Пішембаева, Хамза Абылғазина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Шәкена Айманова, Қошке Кеменгерова, Мұса Шорманова, Зейін Шашкина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Жалаңтос Батыра, Олжабай Батыра, Жұмат Шанина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Әлкея Марғұлана, Сұлтанмахмұта Торайгырова, Мұхтара Ауезова, Жаяу Мұса Байжанова, Несіпбека Баязитова, Абая Құнанбаева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Каныша Сәтбаева, Рымтая Ізбастина, Абикена Бектұрова, Жамбыла Жабаева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Мәшхүр Жүсіп Көпеева, Шоқана Уәлиханова, Жүсіпбека Аймауытова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Бақыт Хайдарова, Калижана Бекхожина, Сабындыколь, Сарыадыр зимовка, Сиректас зимовка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Баянаул улицы Виктора Ферингер, Әміре Айтпакина, Шапықа Шокина, Жарылгапберді Жұмабаева, Юрия Гагарина, Бұхар Жырау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Шонай улица Нағыма Солтаналина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