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08d69" w14:textId="6308d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№ 96/12" о бюджете Баянаульского района на 2024-2026 годы" Баянаульского районного маслихата от 22 декабря 2023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Баянаульского районного маслихата Павлодарской области от 30 сентября 2024 года № 200/23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Баянаульский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Баянаульского районного маслихата от 22 декабря 2023 года № 96/12 "О Баянаульском районном бюджете на 2024-2026 годы"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редакций: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"Утвердить Баянаульский районный бюджет на 2024-2026 годы" согласно приложении 1, 2, 3 соответственно, в том числе на 2024 год в следующих объемах: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–10683402,9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2929625,0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79974,9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5138,0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7668665,0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10924769,1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–139147,0 тысяч тенге, в том числе: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239980,0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100833,0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бюджета– -380513,2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–380513,2 тысяч тенге.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2024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Баянаульского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Мукашев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Баянаульского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сентября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200/23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Баянаульского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96/12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Баянаульский районный бюджет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10683402,9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2929625,0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1528073,0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70797,0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1457276,0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1123710,0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1123710,0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225381,0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225381,0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35479,0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27193,0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6182,0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16982,0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16982,0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79974,8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7861,0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72014,9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72014,9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5138,0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5138,0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5138,0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и нематериальных активов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7668665,0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вышестоящих органов государственного управления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7667836,0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7667836,0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10924769,1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1891451,1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327625,6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48013,0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 маслихатов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277755,6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221126,0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56629,6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1560186,5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66222,0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1398009,5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дорог, строительства, архитектуры и градостроительства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1275819,5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48416,0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48416,0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546270,0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347447,0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347447,0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117617,0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62569,0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1248588,3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216805,0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216805,0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211805,0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1026806,3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1026806,3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161963,0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767803,3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3756719,7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814115,0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546560,0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546560,0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267555,0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267555,0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2574327,0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культуры, спорта и туризма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2564639,0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2564639,0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223822,1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223822,1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20397,1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144455,6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122447,6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21273,0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65687,6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культуры, спорта и туризма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культуры, спорта и туризма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2120972,0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2120972,0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2120972,0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430815,0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83922,0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1174235,0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459353,0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459353,0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316068,0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316068,0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760048,0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760048,0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760048,0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714421,0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17779,0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139147,0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239980,0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239980,0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239980,0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239980,0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239980,0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100833,0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100833,0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100833,0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-380513,2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380513,2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94143,0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