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53b" w14:textId="d1f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Муткеновского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декабря 2024 года № 177/28.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Муткеновского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- 362546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- 356399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- 366257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-3711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бюджета-3711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190/30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ff0000"/>
          <w:sz w:val="28"/>
        </w:rPr>
        <w:t>№ 190/30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