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7c97" w14:textId="4d8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Жолболдинского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декабря 2024 года № 173/28.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Жолболдинского сельского округа на 2025-2027 годы согласно приложениям 1, 2 и 3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-53988,0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–5564,0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–48424,0тысяч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–56942,0тысяч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-2954,0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2954,0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249/44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174/28</w:t>
            </w:r>
          </w:p>
        </w:tc>
      </w:tr>
    </w:tbl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2025 год (с изменением)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249/44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лругих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Чистоебюджетноекредитование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