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3176" w14:textId="42e3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Жалаулинского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26 декабря 2024 года № 173/28.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Жалаулинского сельского округа на 2025 - 2027 годы согласно приложениям 1, 2 и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- 69993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- 5668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- 64325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- 70534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- 541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- 541 тыс.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Актогайского районного маслихата Павлодарской области от 18.03.2025 </w:t>
      </w:r>
      <w:r>
        <w:rPr>
          <w:rFonts w:ascii="Times New Roman"/>
          <w:b w:val="false"/>
          <w:i w:val="false"/>
          <w:color w:val="000000"/>
          <w:sz w:val="28"/>
        </w:rPr>
        <w:t>№ 186/30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Жалаулинского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Актогайского районного маслихата Павлодарской области от 18.03.2025 </w:t>
      </w:r>
      <w:r>
        <w:rPr>
          <w:rFonts w:ascii="Times New Roman"/>
          <w:b w:val="false"/>
          <w:i w:val="false"/>
          <w:color w:val="ff0000"/>
          <w:sz w:val="28"/>
        </w:rPr>
        <w:t>№ 186/30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Жалаулинского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Жалаулинского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