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925354" w14:textId="39253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Актогайского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Актогайского районного маслихата Павлодарской области от 19 декабря 2024 года № 169/27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3 настоящего решения.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пунктом 8 </w:t>
      </w:r>
      <w:r>
        <w:rPr>
          <w:rFonts w:ascii="Times New Roman"/>
          <w:b w:val="false"/>
          <w:i w:val="false"/>
          <w:color w:val="000000"/>
          <w:sz w:val="28"/>
        </w:rPr>
        <w:t>статьи 18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Актогайский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сельского округа, за исключением лиц, занимающих руководящие должности, прибывшим для работы и проживания в сельские населенные пункты Актогайского района на 2025 год следующие меры социальной поддержки: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для специалистов, прибывших: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пункты, являющиеся административными центрами района в сумме, не превышающей две тысячи пятисоткратного размера месячного расчетного показателя;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сельские населенные пункты в сумме, не превышающей две тысячи 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Актогайского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Актогайского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Ташенев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