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5829" w14:textId="924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Актогайского района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12 марта 2024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акимата Актогайского района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 мая 2023 года № 176 "Об утверждении методики оценки деятельности административных государственных служащих корпуса "Б" исполнительных органов акимата Актогайского района" (зарегистрировано в Государственном реестре нормативных правовых актов 11 мая 2023 года под № 180633).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Актогайского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