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06c2e" w14:textId="0206c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Экибастузского городского маслихата от 21 декабря 2023 года № 103/12 "О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города Экибастуза на 2024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Экибастузского городского маслихата Павлодарской области от 23 октября 2024 года № 195/23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Экибастузский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</w:t>
      </w:r>
      <w:r>
        <w:rPr>
          <w:rFonts w:ascii="Times New Roman"/>
          <w:b w:val="false"/>
          <w:i w:val="false"/>
          <w:color w:val="000000"/>
          <w:sz w:val="28"/>
        </w:rPr>
        <w:t xml:space="preserve">в 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Экибастузского городского маслихата "О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города Экибастуза на 2024 году" от 21 декабря 2023 года № 103/12 (зарегистрировано в Реестре государственной регистрации нормативных правовых актов под № 190381)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пунктом 8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18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регулировании развития агропромышленного комплекса и сельских территорий"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размеров 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Экибастузский городской маслихат РЕШИЛ:".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Экибастузского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Макраев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