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dc85d" w14:textId="afdc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поселка, сельского округа и некоторых сел города Павлодара на 2025 –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городского маслихата Павлодарской области от 26 декабря 2024 года № 218/25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9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Павлодарский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поселка Атамекен на 2025 - 2027 годы согласно приложениям 1, 2 и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1 117 206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48 101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1 066 456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1 120 335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3 129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3 129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Павлодарского городского маслихата Павлодарской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Кенжекольского сельского округа на 2025 - 2027 годы согласно приложениям 4, 5 и 6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742 855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54 697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665 807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746 690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3 835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3 835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Павлодарского городского маслихата Павлодарской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села Павлодарское на 2025 – 2027 годы согласно приложениям 7, 8 и 9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511 763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1 152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478 216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515 086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- 3 323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3 323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Павлодарского городского маслихата Павлодарской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села Жетекши на 2025 – 2027 годы согласно приложениям 10, 11 и 12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562 194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47 630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498 622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564 456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2 262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2 262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Павлодарского городского маслихата Павлодарской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села Мойылды на 2025 – 2027 годы согласно приложениям 13, 14 и 15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314 452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301 452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314 721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- 269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269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Павлодарского городского маслихата Павлодарской области от 10.12.2025 </w:t>
      </w:r>
      <w:r>
        <w:rPr>
          <w:rFonts w:ascii="Times New Roman"/>
          <w:b w:val="false"/>
          <w:i w:val="false"/>
          <w:color w:val="00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поселка, сельского округа и некоторых сел города Павлодара на 2025 год объем субвенции, передаваемой из Павлодарского городского бюджета в общей сумме 1 385 771 тысяча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Атамекен – 335 068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Кенжекольский сельский округ – 357 446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Павлодарское – 325 204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Жетекши – 203 596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Мойылды – 164 457 тысяч тенге.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города Павлодара,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Павлодарского городского маслихата по вопросам экономики и бюджета.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2025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Павлодарского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Атамекен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Павлодарского городского маслихата Павлодарской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1 117 206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1 066 456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1 120 335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 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Ненефтяной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Атамекен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Атамекен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Павлодарского городского маслихата Павлодарской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299 066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 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Ненефтяной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Кенжекольского сельского округа на 2027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Павлодарского городского маслихата Павлодарской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 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Павлодарского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333 329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Павлодарское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Павлодарского городского маслихата Павлодарской области от 10.12.2025 </w:t>
      </w:r>
      <w:r>
        <w:rPr>
          <w:rFonts w:ascii="Times New Roman"/>
          <w:b w:val="false"/>
          <w:i w:val="false"/>
          <w:color w:val="ff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94 630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Жетекши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Павлодарского городского маслихата Павлодарской области 10.12.2025 </w:t>
      </w:r>
      <w:r>
        <w:rPr>
          <w:rFonts w:ascii="Times New Roman"/>
          <w:b w:val="false"/>
          <w:i w:val="false"/>
          <w:color w:val="ff0000"/>
          <w:sz w:val="28"/>
        </w:rPr>
        <w:t>№ 281/34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Ненефтяной дефицит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218/25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Мойылды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