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25f7" w14:textId="2372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определения стоимости услуг, закупаемых для проведения государственной информационной политики в средствах массовой информации по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ноября 2024 года № 275/2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постановления.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масс - медиа", приказом исполняющего обязанности Министра информации и общественного развития Республики Казахстан от 19 мая 2021 года № 173 "Об утверждении типовой методики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определения стоимости услуг, закупаемых для проведения государственной информационной политики в средствах массовой информации по Павлодарской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информации и общественного развития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Маликову А.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проведения государственной информационной политики в средствах массовой информации по Павлодарской области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проведения государственной информационной политики в средствах массовой информации по Павлодарской области (далее - Методика), разработана в соответствии с подпунктом 3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масс - медиа" и устанавливает алгоритм определения стоимости услуг, закупаемых для проведения государственной информационной политики в средствах массовой информации на региональном уровне.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проведения государственной информационной политики в средствах массовой информации на региональном уровне (далее – услуга), определяется в зависимости от базовых цен на услуги,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изданиях определяется по формуле: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размещения информационного материала в газетах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квадратный сантиметр информационного материала, размещаемого в газете;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газете, исчисляемый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размещения информационного материала в журналах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квадратный сантиметр информационного материала, размещаемого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журнале, исчисляемый в квадратных сантиметрах;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размещения информационного материала в интернет-ресурсе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 информационного материала, размещаемого в интернет-ресурсе;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в интернет-ресурсе, исчисляемый в символах;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размещения информационного материала в телевидение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информационного материала, размещаемого на телевидение;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информационного материала, размещаемого на телевидение, исчисляемый в секундах, минутах, сериях.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при формировании государственного информационного заказа не учитываются разделения по жанрам телевизионных программ, то стоимость производства и размещения телевизионных программ рассчитывается по базовой цене (Btv).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размещения информационной программы в эфире радиоканала с учетом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минуту информационной программы, размещаемого в эфире радиоканала, за одну секунду аудиоролика на радиоканале;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информационной программы, размещаемого в эфире радиоканала, исчисляемый в минутах.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услуг, закупаемых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средствах массовой информации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Павлодарской области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базовых цен по размещению государственного заказа по проведению государственной информационной политики в средствах массовой информации региона за счет средств местного бюджета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городов и 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информационного материала в периодических печатных изданиях (газета), распространяемых на территории Республики Казахстан (Bn)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информационного материала в периодических печатных изданиях (газета), распространяемых на территории Павлодарской области (Bn)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информационного материала в периодических печатных изданиях (газета), распространяемых на территории городов/ районов (Bn)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города/ районы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информационного материала в периодических печатных изданиях (журнал), распространяемых на территории Павлодарской области (Bm)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(подготовка и создание) и размещение информационного материала в интернет-ресурсе (Bi)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(сюжеты), в эфире телеканалов, входящих в перечень обязательных теле-, радиоканалов, распространяемых на территории Республики Казахстан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материалов на телевидение (сюжеты, программы, видеоролики), в эфире телеканалов, входящих в перечень теле-, радиоканалов свободного доступа, распространяемых национальным оператором телерадиовещания на территории Павлодарской области, за исключением телеканалов, входящих в перечень обязательных теле-, радиоканалов (Btv)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21 994,87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и размещение информационных программ на радио, распространяемых на территории Павлодарской области (Br)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(подготовка и создание) аудиороликов на радио, распространяемых на территории Павлодарской области (Br)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