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ddf6" w14:textId="244d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здравоохранения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июня 2024 года № 144/2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"Управление здравоохранения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некоторые постаноление акимата Павлодарской области: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24 июня 2022 года № 179/2 "Об утверждении Положения о государственном учреждении "Управление здравоохранения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20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257/3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Павлодарской области от 24 июня 2022 года № 179/2 "Об утверждении Положения о государственном учреждении "Управление здравоохранения Павлодарской области".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здравоохранения Павлодарской области"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здравоохранения Павлодарской области" (далее – ГУ "Управление здравоохранения Павлодарской области") является государственным органом, финансируемым из областного бюджета, уполномоченное акиматом Павлодарской области на осуществление деятельности в сфере здравоохранения на территории Павлодарской области в пределах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ГУ "Управление здравоохранения Павлодарской области"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ГУ "Управление здравоохранения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ГУ "Управление здравоохранения Павлодарской области" является юридическим лицом в организационно-правовой форме государственного учреждения, имеют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ГУ "Управление здравоохранения Павлодарской области"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ГУ "Управление здравоохранения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ГУ "Управление здравоохранения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ГУ "Управление здравоохранения Павлодарской области"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ГУ "Управление здравоохранения Павлодарской области"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ГУ "Управление здравоохранения Павлодарской области": Республика Казахстан, 140000, Павлодарская область, город Павлодар, улица Астана, строение 59.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"Управление здравоохранения Павлодарской области": понедельник – пятница с 900 до 1830 часов, обеденный перерыв с 1300 до 1430 часов, выходные дни: суббота –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"Павлодар облысының денсаулық сақтау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"Управление здравоохранения Павлодарской области".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Учредителем ГУ "Управление здравоохранения Павлодарской области" является государство в лице акимата Павлодарской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"Управление здравоохранения Павлодарской области".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"Управление здравоохранения Павлодарской области" осуществляется из областного бюджета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"Управление здравоохранения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ГУ "Управление здравоохранения Павлодарской области".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"Управление здравоохранения Павлодарской области"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предмет, задачи и полномочия ГУ "Управление здравоохранения Павлодарской области"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деятельности ГУ "Управление здравоохранения Павлодарской области" является реализация на областном уровне мероприятий по охране здоровья и формированию здорового образа жизни граждан, принцип солидарной ответственности человека за свое здоровье.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"Управление здравоохранения Павлодарской области" является осуществление на областном уровне государственной политики в сфере здравоохранения по вопросам охраны здоровья и формирования здорового образа жизни граждан, эффективность оказания лекарственной помощи населению Павлодарской области.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региональных программ в сфере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координации, взаимодействие с общественными организациями по реализации государственных, целевых и комплексных программ по охране здоровья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управления системой здравоохранения.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ГУ "Управление здравоохранения Павлодарской области":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акима, акимата во всех судебных,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и акима области предложения по вопросам охраны здоровья и формирования здорового образа жизни граждан, организации оказания лекарственной помощи населению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ГУ "Управление здравоохранения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рекомендации по структуре в организациях,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по созданию наблюдательных советов в организациях, находящихся в ведении, проводить конкурсной отбор членов наблюдательного совета, формировать и утверждать состав наблюдательных советов, осуществлять оценку их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разрабатывать обязательные для исполнения нормативные правовые акты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 так же акимата, маслихата Павлодарской области.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здравоохранения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прав лиц на получение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содержанием лиц, находящихся в центрах временной адаптации и детоксикации;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деятельность организаций здравоохранения, являющихся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комплекс мероприятий по стимулированию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эффективное планирование и использование ресурсов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медицинские реабилитационные центры (отделения) для детей с ограниченными возможностями в городах республиканского и областного значения, столице, а также районных центрах, в том числе и на объектах существующей инфраструктуры субъектов здравоохранения данных населенных пунктов, с целью оказания реабилитационных услуг в соответствии со стандартом организации оказания медицинской реабилитации, правилами оказания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повышению качества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доступ населения к информации по вопросам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реализацию мер по развитию добровольного безвозмездного донорства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оплачивает проезд внутри страны по перечню, определяемому местными представительными органами областей, городов республиканского значения и столицы, отдельным категориям граждан Республики Казахстан,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 местные органы государственного управления здравоохранением;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назначает на должность и освобождает от должности руководителей местных органов государственного управления здравоохранением областей, городов республиканского значения и столицы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контроль за кадровым обеспечением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кадровому обеспечению государственных организаций здравоохранения, включая меры социальной поддержки и удержания молодых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остродефицитные медицинские специальности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единовременную денежную выплату медицинским работникам остродефицитных специальностей, прибывшим на работу в сельскую местность на срок не менее пяти лет, в стократном размере минимальной заработной платы, установленной законом о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деятельность субъектов здравоохранения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оказание бесплатной медицинской помощи лекарственными средствами и медицинскими изделиями при чрезвычайных ситуациях, введении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межрегиональное сотрудничество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подготовку и повышение квалификации кадров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мероприятия, необходимые для укрепления здоровья, профилактики заболеваний, формирования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оказание населению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в сельских населенных пунктах, где отсутствуют аптеки, обеспечение лекарственными средствами и медицинскими изделиями;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направление детей с ограниченными возможностями на психолого-медико-педагогические консультации с согласия родителей или иных законных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пределах своей компетенции осуществляют государственный контроль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содействует исполнению решения суда о направлении граждан Республики Казахстан, больных туберкулезом, на принудительное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и проводит профилактическую дезинсекцию и дератизацию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обучение специалистов с медицинским образованием для осуществления реализации лекарственных средств и медицинских изделий в сельских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реализацию мер по развитию добровольного безвозмездного донорства органов (части органа) и (или) тканей (части ткани);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региональный перспективный план развития инфраструктуры здравоохранения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медицинские комиссии для проведения медицинского освидетельствования граждан Республики Казахстан в интересах воинской службы и обеспечивает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обеспечение дошкольных организаций, организаций образования, здравоохранения и социальной защиты населения йодированной пищевой солью и другими обогащенными соединениями йода пищевыми продуктами;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размещает государственный социальный заказ по предоставлению паллиативной помощи, за исключением паллиативной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присваивает номинации "лучший по профессии";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создание условий для размещения интернов и врачей-резидентов в организациях здравоохранения соответствующей административно-территориальной единицы, включая предоставление места проживания и оказания медицинской помощи интернам и врачам-резидентам (в случае если организация здравоохранения расположена в другом населенном пункте с организацией высшего и (или) послевузовского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безопасную утилизацию медицинских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развитие сети организаций здравоохранения и исполнение региональных перспективных планов развития инфраструктуры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реализацию государственных программ развития системы здравоохранения,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исполнение законодательства Республики Казахстан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организует и осуществляет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закуп фармацевтических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закуп и хранение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закуп медицинских изделий, санитарного транспорта, а также услуг на проведение капитального ремонта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обеспечение региона кадрами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обеспечивает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предоставляет клинические базы в коммунальных юридических лицах в области здравоохранения для организаций образования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организует оказание бесплатной медицинской помощи, обеспечение лекарственными средствами и медицинскими изделиями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организует и координирует деятельность по подготовке и повышению квалификации кадров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организует гигиеническое обучение, пропаганду и формирование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информирует население о распространении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взаимодействует с международными и неправительственными общественными объединениями по вопросам охраны здоровья граждан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персональный состав медицинских комиссий, создаваемых для проведения медицинского освидетельствования граждан Республики Казахстан в интересах воинской службы, и организовывает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представляет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вносит уполномоченному органу предложения по улучшению деятельности системы здравоохранения в пределах соответствующей административно-территориальной единицы, в том числе по развитию первичной медико-санитарной помощи, охране материнства и детства и реализации программы по социально значимым заболеваниям;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организует кадровое обеспечение руководителей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организует проведение профилактических прививок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образует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обеспечивает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и утверждает тарифы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административно-территориальных единицах, за исключением организаций, подведомственных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принимает меры и организует работу по обеспечению биологической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обеспечивает меры по предотвращению биологических угроз и ликвидации их последствий в рамках оперативных штабов, создаваемых в соответствии с законодательством Республики Казахстан о гражданской защите, при чрезвычайных ситуациях местного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осуществляет межрегиональное сотрудничество и взаимодействие в области биологической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права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"Управление здравоохранения Павлодарской области"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Руководство ГУ "Управление здравоохранения Павлодарской области" осуществляется руководителем, который несет персональную ответственность за выполнение задач, возложенных на ГУ "Управление здравоохранения Павлодарской области", и осуществление им своих полномочий.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Первый руководитель ГУ "Управление здравоохранения Павлодарской области" назначается на должность и освобождается от должности в соответствии с законодательством Республики Казахстан.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Первый руководитель ГУ "Управление здравоохранения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"Управление здравоохранения Павлодарской области":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работу ГУ "Управление здравоохранения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на утверждение акимату области проекты о внесении изменений в Положение о ГУ "Управление здравоохранения Павлодарской области", вносит предложения по его структуре и штату;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утверждает Положения о структурных подразделениях ГУ "Управление здравоохранения Павлодарской области",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подписывает служебную документацию;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осуществляет в порядке, установленном законодательством Республики Казахстан, поощрение сотрудников ГУ "Управление здравоохранения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направляет служащих ГУ "Управление здравоохранения Павлодарской области" в командировки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представляет ГУ "Управление здравоохранения Павлодарской области"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определяет обязанности, полномочия своих заместителей, а также функции и полномочия работников структурных подразделений ГУ "Управление здравоохранения Павлодарской области", руководителей в организациях,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назначает на должности и освобождает от должностей работников ГУ "Управление здравоохранения Павлодарской области"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вносит представления по вопросам, входящим в его компетенцию, обязательные для выполнения всеми работниками ГУ "Управление здравоохранения Павлодарской области" и руководителями в организациях здравоохранения,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представляет ГУ "Управление здравоохранения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проводит совещания ГУ "Управление здравоохранения Павлодарской области" с участием руководителей в организациях,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обеспечивает разработку структуры ГУ "Управление здравоохранения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перспективные и текущие планы работы ГУ "Управление здравоохранения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назначает на должности руководителей в организациях, находящихся в ведении, проводит их аттестацию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назначает на должности и освобождает от должностей заместителей руководителей организациях, находящихся в ведении по представлению их руководителей и заключает трудовые договоры с руководителями в организациях здравоохранения,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рассматривает вопросы по привлечению к дисциплинарной ответственности, привлекает к дисциплинарной ответственности сотрудников ГУ "Управление здравоохранения Павлодарской области" и руководителей в организациях,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меры, направленные на противодействие коррупции в ГУ "Управление здравоохранения Павлодарской области",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осуществляет иные полномочия, определенные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"Управление здравоохранения Павлодарской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определяет полномочия своих заместителей в соответствии с действующим законодательством.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ГУ "Управление здравоохранения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ГУ "Управление здравоохранения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Взаимоотношения между администрацией ГУ "Управление здравоохранения Павлодарской области"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службе,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"Управление здравоохранения Павлодарской области"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ГУ "Управление здравоохранения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"Управление здравоохранения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Имущество, закрепленное за ГУ "Управление здравоохранения Павлодарской области", относится к коммунальной собственности.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ГУ "Управление здравоохранения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"Управление здравоохранения Павлодарской области"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ГУ "Управление здравоохранения Павлодарской области" осуществляются в соответствии с законодательством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здравоохранения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Коммунальные государственные казенные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КГКП):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КГКП "Павлодарский областной центр фтизиопульмонологии"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КГКП "Экибастузский медицинский колледж"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КГКП "Павлодарский областной центр по профилактике ВИЧ- инфекции"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КГКП "Врачебная амбулатория села Павлодарское"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КГКП "Врачебная амбулатория села Кенжеколь"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Коммунальные государственные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праве 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КГП на ПХВ):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КГП на ПХВ "Павлодарская областная больница им. Г.Султанова"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КГП на ПХВ "Павлодарская областная детская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КГП на ПХВ "Павлодарский областной онкологический диспансер"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КГП на ПХВ "Павлодарский областной центр крови"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КГП на ПХВ "Павлодарский областной центр психического здоровья"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КГП на ПХВ "Павлодарский областной кардиологический центр"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КГП на ПХВ "Хоспис Павлодарской области"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КГП на ПХВ "Павлодарская городская больница № 1"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КГП на ПХВ "Павлодарская городская больница № 3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КГП на ПХВ "Павлодарская областная станция скорой медицинской помощи"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КГП на ПХВ "Областной реабилитационный центр"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КГП на ПХВ "Поликлиника № 3 города Павлодара"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КГП на ПХВ "Поликлиника № 4 города Павлодара"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КГП на ПХВ "Поликлиника № 5 города Павлодара"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КГП на ПХВ "Экибастузская городская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КГП на ПХВ "Поликлиника № 1 города Экибастуза"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КГП на ПХВ "Поликлиника № 2 города Экибастуза"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КГП на ПХВ "Поликлиника № 3 города Экибастуза"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КГП на ПХВ "Городская больница города Аксу"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КГП на ПХВ "Актогайская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КГП на ПХВ "Баянаульская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КГП на ПХВ "Железинская районная больница" управления здравоохранения Павлодарской области, акимата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КГП на ПХВ "Иртышская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КГП на ПХВ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КГП на ПХВ "Больница района Аққулы" управления здравоохранения Павлодасркой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КГП на ПХВ "Майская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КГП на ПХВ "Поликлиника Павлодарского района"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КГП на ПХВ "Успенская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КГП на ПХВ "Щербактинская районная больница"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КГП на ПХВ "Павлодарский медицинский высший колледж" управления здравоохранения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КГП на ПХВ "Павлодарский областной перинатальный центр № 1"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КГП на ПХВ "Павлодарская областная стоматологическая поликлиника"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 (далее – ГУ):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 "Павлодарский областной специализированный Дом ребенка";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ГУ "Павлодарская областная база специального медицинского снабжения".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4.Коммунальные государственные учреждения (далее – КГУ):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КГУ "Павлодарский областной центр реабилитации лиц с ограниченными возможностями".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