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54cc" w14:textId="d875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30 декабря 2024 года № 514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Положение об Управлении по чрезвычайным ситуациям района "Сарайшық" Департамента по чрезвычайным ситуациям города Астаны Министерства по чрезвычайным ситуациям Республики Казахстан, согласно приложению 3-1 к настоящему приказу;";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приложением 3-1,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Департамента по чрезвычайным ситуациям города Астаны Министерства по чрезвычайным ситуациям Республики Казахстан обеспечить регистрацию учредительных документов вверенного территориального органа в органах юстиции в установленном законодательством Республики Казахстан порядке.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514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района "Сарайшық" Департамента по чрезвычайным ситуациям города Астаны Министерства по чрезвычайным ситуациям Республики Казахстан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района "Сарайшық" Департамента по чрезвычайным ситуациям города Астаны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города Астаны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приказам Министра по чрезвычайным ситуациям Республики Казахстан, Департамента и иными нормативными правовыми актами, а также настоящим Положением.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индекс 010000, город Астана, район "Байқоңыр", улица Жақып Омарова, дом № 91.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государственное учреждение "Управление по чрезвычайным ситуациям района "Сарайшық" Департамента по чрезвычайным ситуациям города Астаны Министерства по чрезвычайным ситуациям Республики Казахстан".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местного бюджетов в составе Департамента.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ликвидация чрезвычайных ситуаций природного и техногенного характера;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законодательством;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Департамент по постановке на учет и снятию с учета защитных сооружений гражданской обороны, расположенных на соответствующей территории;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в Департамент по объемам и содержанию инженерно-технических мероприятий гражданской обороны;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охраны от пожаров территорий населенных пунктов и особо важных объектов государственной собственности;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по предупреждению чрезвычайных ситуаций на соответствующей территории;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аварийно-спасательных и неотложных работ при чрезвычайных ситуациях;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деятельности противопожарных и аварийно-спасательных служб и формирований на соответствующей территории;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 пропаганда знаний, обучения населения и специалистов в сфере гражданской защиты;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обучение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в области пожарной безопасности;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готовностью пожарных подразделений в населенных пунктах и на объектах к борьбе с пожарами;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безопасности на водоемах;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производства дел об административных правонарушениях;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Управления при организации его деятельности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ступень выше воинских и специальных званий, предусмотренных занимаемой штатной должностью;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Управления;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подчиненных подразделениях, по каждому факту совершения коррупционного правонарушения;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законодательством.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законодательством.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