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6583" w14:textId="23e65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 Акционерного общества "Казавиаспас", технологически связанных с производством товаров, работ, услуг единого оператора по предоставлению вертолетных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августа 2024 года № 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82-1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 Акционерного общества "Казавиаспас", технологически связанных с производством товаров, работ, услуг единого оператора по предоставлению вертолетных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управления в кризисных ситуациях Министерства по чрезвычайным ситуациям Республики Казахстан обеспечить в установленном законодательном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2024 года № 315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 Акционерного общества "Казавиаспас", технологически связанных с производством товаров, работ, услуг единого оператора по предоставлению вертолетных услуг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воздушного судна, в аренду акционерному обществу "Академия Гражданской Авиации" для летной подготовки студентов, реализуемой в рамках программы профессиональной подготовки пилотов вертолета.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и поддержание в постоянной готовности воздушных судов и экипажей по предоставлению вертолетных услуг государственным органам и организациям, финансируемым за счет бюджетных средств.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Доставка нефтепродуктов при чрезвычайных ситуациях.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