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c799" w14:textId="a0f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29 марта 2021 года № 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июня 2024 года № 246. Отменен приказом и.о. Министра по чрезвычайным ситуациям Республики Казахстан от 17 апреля 2025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Министра по чрезвычайным ситуациям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марта 2021 года № 141 "Об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Казахстан" (зарегистрирован в Реестре государственной регистрации нормативных правовых актов под № 22422)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141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Функциональное назначение специального транспортного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учреждения, использующие специальные транспортные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 (штук)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Максимальная годовая норма эксплуатации (одного автомобиля)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(год)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количеству показателю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*специальное транспортное средство - транспортное средство на базе легкового автомобиля, предназначенное 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