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90c7c" w14:textId="f490c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приказы Министра по чрезвычайным ситуациям Республики Казахстан от 30 октября 2020 года № 16 "Об утверждении положений о ведомствах и территориальных подразделениях Министерства по чрезвычайным ситуациям Республики Казахстан" и от 3 декабря 2020 года № 60 "Об утверждении положений о городских, районных (районных в городах) управлений, отделов по чрезвычайным ситуациям Министерства по чрезвычайным ситуациям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19 апреля 2024 года № 166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по чрезвычайным ситуациям Республики Казахстан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30 октября 2020 года № 16 "Об утверждении положений о ведомствах и территориальных подразделениях Министерства по чрезвычайным ситуациям Республики Казахстан":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Республика Казахстан, индекс 160023, город Шымкент, район Каратау, жилой массив Нурсат, здание 4542.";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3 декабря 2020 года № 60 "Об утверждении положений о городских, районных (районных в городах) управлений, отделов по чрезвычайным ситуациям Министерства по чрезвычайным ситуациям Республики Казахстан":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27-3) следующего содержания: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"27-3) разработка планов по предупреждению чрезвычайных ситуаций на соответствующей территории;";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обеспечивает утверждение ежегодного плана работы Управления;";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27-3) следующего содержания: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"27-3) разработка планов по предупреждению чрезвычайных ситуаций на соответствующей территории;";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обеспечивает утверждение ежегодного плана работы Управления;";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осуществление государственного контроля в области пожарной безопасности;";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внесение предложений в Департамент по постановке на учет и снятию с учета защитных сооружений гражданской обороны, расположенных на территории района;";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"24) осуществление производства дел об административных правонарушениях в области пожарной безопасности;";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Управления;";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27-3) следующего содержания: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"27-3) разработка планов по предупреждению чрезвычайных ситуаций на соответствующей территории;";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обеспечивает утверждение ежегодного плана работы Управления;";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27-3) следующего содержания:</w:t>
      </w:r>
    </w:p>
    <w:bookmarkEnd w:id="30"/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"27-3) разработка планов по предупреждению чрезвычайных ситуаций на соответствующей территории;";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обеспечивает утверждение ежегодного плана работы Управления;";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Управления;";</w:t>
      </w:r>
    </w:p>
    <w:bookmarkEnd w:id="34"/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Управления;";</w:t>
      </w:r>
    </w:p>
    <w:bookmarkEnd w:id="36"/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6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Управления;";</w:t>
      </w:r>
    </w:p>
    <w:bookmarkEnd w:id="38"/>
    <w:bookmarkStart w:name="z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6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Управления;";</w:t>
      </w:r>
    </w:p>
    <w:bookmarkEnd w:id="40"/>
    <w:bookmarkStart w:name="z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1"/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"/>
    <w:bookmarkStart w:name="z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Управления;";</w:t>
      </w:r>
    </w:p>
    <w:bookmarkEnd w:id="43"/>
    <w:bookmarkStart w:name="z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7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осуществление государственного контроля в области пожарной безопасности;";</w:t>
      </w:r>
    </w:p>
    <w:bookmarkEnd w:id="45"/>
    <w:bookmarkStart w:name="z7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"/>
    <w:bookmarkStart w:name="z7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47"/>
    <w:bookmarkStart w:name="z7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Функции Управления:";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внесение предложений в Департамент по постановке на учет и снятию с учета защитных сооружений гражданской обороны, расположенных на территории района;";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 в области пожарной безопасности;";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8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Управления;";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Start w:name="z9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 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9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осуществление государственного контроля в области пожарной безопасности;";</w:t>
      </w:r>
    </w:p>
    <w:bookmarkEnd w:id="54"/>
    <w:bookmarkStart w:name="z9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внесение предложений в Департамент по постановке на учет и снятию с учета защитных сооружений гражданской обороны, расположенных на территории района;";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 в области пожарной безопасности;";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0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Управления;";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0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10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осуществление государственного контроля в области пожарной безопасности;";</w:t>
      </w:r>
    </w:p>
    <w:bookmarkEnd w:id="61"/>
    <w:bookmarkStart w:name="z11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внесение предложений в Департамент по постановке на учет и снятию с учета защитных сооружений гражданской обороны, расположенных на территории района;";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 в области пожарной безопасности;";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2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Управления;";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2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12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осуществление государственного контроля в области пожарной безопасности;";</w:t>
      </w:r>
    </w:p>
    <w:bookmarkEnd w:id="68"/>
    <w:bookmarkStart w:name="z12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внесение предложений в Департамент по постановке на учет и снятию с учета защитных сооружений гражданской обороны, расположенных на территории района;";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 в области пожарной безопасности;";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3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Управления;";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4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14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осуществление государственного контроля в области пожарной безопасности;";</w:t>
      </w:r>
    </w:p>
    <w:bookmarkEnd w:id="75"/>
    <w:bookmarkStart w:name="z14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внесение предложений в Департамент по постановке на учет и снятию с учета защитных сооружений гражданской обороны, расположенных на территории района;";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 в области пожарной безопасности;";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5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Управления;";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5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16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осуществление государственного контроля в области пожарной безопасности;";</w:t>
      </w:r>
    </w:p>
    <w:bookmarkEnd w:id="82"/>
    <w:bookmarkStart w:name="z16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внесение предложений в Департамент по постановке на учет и снятию с учета защитных сооружений гражданской обороны, расположенных на территории района;";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 в области пожарной безопасности;";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7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Управления;";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7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17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осуществление государственного контроля в области пожарной безопасности;";</w:t>
      </w:r>
    </w:p>
    <w:bookmarkEnd w:id="89"/>
    <w:bookmarkStart w:name="z17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внесение предложений в Департамент по постановке на учет и снятию с учета защитных сооружений гражданской обороны, расположенных на территории района;";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 в области пожарной безопасности;";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8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Управления;";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9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19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осуществление государственного контроля в области пожарной безопасности;";</w:t>
      </w:r>
    </w:p>
    <w:bookmarkEnd w:id="96"/>
    <w:bookmarkStart w:name="z19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внесение предложений в Департамент по постановке на учет и снятию с учета защитных сооружений гражданской обороны, расположенных на территории района;";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 в области пожарной безопасности;";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Управления;";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2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Управления;";</w:t>
      </w:r>
    </w:p>
    <w:bookmarkEnd w:id="103"/>
    <w:bookmarkStart w:name="z2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2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Управления;";</w:t>
      </w:r>
    </w:p>
    <w:bookmarkEnd w:id="105"/>
    <w:bookmarkStart w:name="z2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2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Управления;";</w:t>
      </w:r>
    </w:p>
    <w:bookmarkEnd w:id="107"/>
    <w:bookmarkStart w:name="z2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2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Управления;";</w:t>
      </w:r>
    </w:p>
    <w:bookmarkEnd w:id="109"/>
    <w:bookmarkStart w:name="z2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2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Управления;";</w:t>
      </w:r>
    </w:p>
    <w:bookmarkEnd w:id="111"/>
    <w:bookmarkStart w:name="z2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2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Управления;";</w:t>
      </w:r>
    </w:p>
    <w:bookmarkEnd w:id="113"/>
    <w:bookmarkStart w:name="z2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2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Управления;";</w:t>
      </w:r>
    </w:p>
    <w:bookmarkEnd w:id="115"/>
    <w:bookmarkStart w:name="z2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2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Управления;";</w:t>
      </w:r>
    </w:p>
    <w:bookmarkEnd w:id="117"/>
    <w:bookmarkStart w:name="z2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2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Управления;";</w:t>
      </w:r>
    </w:p>
    <w:bookmarkEnd w:id="119"/>
    <w:bookmarkStart w:name="z2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2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Управления;";</w:t>
      </w:r>
    </w:p>
    <w:bookmarkEnd w:id="121"/>
    <w:bookmarkStart w:name="z2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2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Управления;";</w:t>
      </w:r>
    </w:p>
    <w:bookmarkEnd w:id="123"/>
    <w:bookmarkStart w:name="z2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2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Управления;";</w:t>
      </w:r>
    </w:p>
    <w:bookmarkEnd w:id="125"/>
    <w:bookmarkStart w:name="z2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2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Управления;";</w:t>
      </w:r>
    </w:p>
    <w:bookmarkEnd w:id="127"/>
    <w:bookmarkStart w:name="z2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25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Управления;";</w:t>
      </w:r>
    </w:p>
    <w:bookmarkEnd w:id="129"/>
    <w:bookmarkStart w:name="z25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25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Управления;";</w:t>
      </w:r>
    </w:p>
    <w:bookmarkEnd w:id="131"/>
    <w:bookmarkStart w:name="z25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25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Управления;";</w:t>
      </w:r>
    </w:p>
    <w:bookmarkEnd w:id="133"/>
    <w:bookmarkStart w:name="z25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25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Управления;";</w:t>
      </w:r>
    </w:p>
    <w:bookmarkEnd w:id="135"/>
    <w:bookmarkStart w:name="z26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26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Управления;";</w:t>
      </w:r>
    </w:p>
    <w:bookmarkEnd w:id="137"/>
    <w:bookmarkStart w:name="z26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26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Управления;";</w:t>
      </w:r>
    </w:p>
    <w:bookmarkEnd w:id="139"/>
    <w:bookmarkStart w:name="z26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26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Управления;";</w:t>
      </w:r>
    </w:p>
    <w:bookmarkEnd w:id="141"/>
    <w:bookmarkStart w:name="z26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27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осуществление государственного контроля в области пожарной безопасности;";</w:t>
      </w:r>
    </w:p>
    <w:bookmarkEnd w:id="143"/>
    <w:bookmarkStart w:name="z27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внесение предложений в Департамент по постановке на учет и снятию с учета защитных сооружений гражданской обороны, расположенных на территории района;";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 осуществление производства дел об административных правонарушениях в области пожарной безопасности;";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8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Управления;";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8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28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осуществление государственного контроля в области пожарной безопасности;";</w:t>
      </w:r>
    </w:p>
    <w:bookmarkEnd w:id="150"/>
    <w:bookmarkStart w:name="z28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внесение предложений в Департамент по постановке на учет и снятию с учета защитных сооружений гражданской обороны, расположенных на территории района;";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 в области пожарной безопасности;";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9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Управления;";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0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30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осуществление государственного контроля в области пожарной безопасности;";</w:t>
      </w:r>
    </w:p>
    <w:bookmarkEnd w:id="157"/>
    <w:bookmarkStart w:name="z30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внесение предложений в Департамент по постановке на учет и снятию с учета защитных сооружений гражданской обороны, расположенных на территории района;";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 в области пожарной безопасности;";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1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Управления;";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2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32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осуществление государственного контроля в области пожарной безопасности;";</w:t>
      </w:r>
    </w:p>
    <w:bookmarkEnd w:id="164"/>
    <w:bookmarkStart w:name="z32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5"/>
    <w:bookmarkStart w:name="z32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</w:t>
      </w:r>
    </w:p>
    <w:bookmarkEnd w:id="166"/>
    <w:bookmarkStart w:name="z32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внесение предложений в Департамент по постановке на учет и снятию с учета защитных сооружений гражданской обороны, расположенных на территории района;";</w:t>
      </w:r>
    </w:p>
    <w:bookmarkEnd w:id="167"/>
    <w:bookmarkStart w:name="z32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10) и 11) исключить;</w:t>
      </w:r>
    </w:p>
    <w:bookmarkEnd w:id="168"/>
    <w:bookmarkStart w:name="z32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15) исключить;</w:t>
      </w:r>
    </w:p>
    <w:bookmarkEnd w:id="169"/>
    <w:bookmarkStart w:name="z32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22) исключить;</w:t>
      </w:r>
    </w:p>
    <w:bookmarkEnd w:id="170"/>
    <w:bookmarkStart w:name="z32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24) изложить в следующей редакции:</w:t>
      </w:r>
    </w:p>
    <w:bookmarkEnd w:id="171"/>
    <w:bookmarkStart w:name="z33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"24) осуществление производства дел об административных правонарушениях в области пожарной безопасности;";</w:t>
      </w:r>
    </w:p>
    <w:bookmarkEnd w:id="172"/>
    <w:bookmarkStart w:name="z33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26) исключить;</w:t>
      </w:r>
    </w:p>
    <w:bookmarkEnd w:id="173"/>
    <w:bookmarkStart w:name="z33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31) и 32) исключить;</w:t>
      </w:r>
    </w:p>
    <w:bookmarkEnd w:id="174"/>
    <w:bookmarkStart w:name="z33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Управления;";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3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33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осуществление государственного контроля в области пожарной безопасности;";</w:t>
      </w:r>
    </w:p>
    <w:bookmarkEnd w:id="178"/>
    <w:bookmarkStart w:name="z34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внесение предложений в Департамент по постановке на учет и снятию с учета защитных сооружений гражданской обороны, расположенных на территории района;";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 в области пожарной безопасности;";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5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Управления;";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5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35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185"/>
    <w:bookmarkStart w:name="z35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40-2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35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187"/>
    <w:bookmarkStart w:name="z36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40-3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36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189"/>
    <w:bookmarkStart w:name="z36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40-4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36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191"/>
    <w:bookmarkStart w:name="z36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40-5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36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193"/>
    <w:bookmarkStart w:name="z36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40-6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37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195"/>
    <w:bookmarkStart w:name="z37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40-7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37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197"/>
    <w:bookmarkStart w:name="z37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40-8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37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199"/>
    <w:bookmarkStart w:name="z37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40-9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38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201"/>
    <w:bookmarkStart w:name="z38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38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203"/>
    <w:bookmarkStart w:name="z38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38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205"/>
    <w:bookmarkStart w:name="z38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38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207"/>
    <w:bookmarkStart w:name="z39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39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209"/>
    <w:bookmarkStart w:name="z39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39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211"/>
    <w:bookmarkStart w:name="z39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39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213"/>
    <w:bookmarkStart w:name="z39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40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215"/>
    <w:bookmarkStart w:name="z40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40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217"/>
    <w:bookmarkStart w:name="z40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40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219"/>
    <w:bookmarkStart w:name="z40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41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221"/>
    <w:bookmarkStart w:name="z41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41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223"/>
    <w:bookmarkStart w:name="z41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41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225"/>
    <w:bookmarkStart w:name="z41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41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227"/>
    <w:bookmarkStart w:name="z42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42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229"/>
    <w:bookmarkStart w:name="z42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42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231"/>
    <w:bookmarkStart w:name="z42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42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233"/>
    <w:bookmarkStart w:name="z42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43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235"/>
    <w:bookmarkStart w:name="z43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43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237"/>
    <w:bookmarkStart w:name="z43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43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239"/>
    <w:bookmarkStart w:name="z43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44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241"/>
    <w:bookmarkStart w:name="z44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44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243"/>
    <w:bookmarkStart w:name="z44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44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245"/>
    <w:bookmarkStart w:name="z44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44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247"/>
    <w:bookmarkStart w:name="z45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45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249"/>
    <w:bookmarkStart w:name="z45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4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251"/>
    <w:bookmarkStart w:name="z4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45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253"/>
    <w:bookmarkStart w:name="z45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4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255"/>
    <w:bookmarkStart w:name="z4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4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257"/>
    <w:bookmarkStart w:name="z4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4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259"/>
    <w:bookmarkStart w:name="z4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4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261"/>
    <w:bookmarkStart w:name="z4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47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263"/>
    <w:bookmarkStart w:name="z47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47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265"/>
    <w:bookmarkStart w:name="z47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47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267"/>
    <w:bookmarkStart w:name="z48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48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269"/>
    <w:bookmarkStart w:name="z48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48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271"/>
    <w:bookmarkStart w:name="z48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48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273"/>
    <w:bookmarkStart w:name="z48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49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275"/>
    <w:bookmarkStart w:name="z49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49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277"/>
    <w:bookmarkStart w:name="z49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49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279"/>
    <w:bookmarkStart w:name="z49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изложить в следующей редакции:</w:t>
      </w:r>
    </w:p>
    <w:bookmarkStart w:name="z50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281"/>
    <w:bookmarkStart w:name="z50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50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283"/>
    <w:bookmarkStart w:name="z50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50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285"/>
    <w:bookmarkStart w:name="z50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50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287"/>
    <w:bookmarkStart w:name="z51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51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289"/>
    <w:bookmarkStart w:name="z51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51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291"/>
    <w:bookmarkStart w:name="z51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51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293"/>
    <w:bookmarkStart w:name="z51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52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295"/>
    <w:bookmarkStart w:name="z52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52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297"/>
    <w:bookmarkStart w:name="z52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52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299"/>
    <w:bookmarkStart w:name="z52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53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301"/>
    <w:bookmarkStart w:name="z53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53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303"/>
    <w:bookmarkStart w:name="z53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53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305"/>
    <w:bookmarkStart w:name="z53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53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307"/>
    <w:bookmarkStart w:name="z54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54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309"/>
    <w:bookmarkStart w:name="z54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54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311"/>
    <w:bookmarkStart w:name="z54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54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313"/>
    <w:bookmarkStart w:name="z54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55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315"/>
    <w:bookmarkStart w:name="z55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55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317"/>
    <w:bookmarkStart w:name="z55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55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319"/>
    <w:bookmarkStart w:name="z55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56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321"/>
    <w:bookmarkStart w:name="z56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56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323"/>
    <w:bookmarkStart w:name="z56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56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325"/>
    <w:bookmarkStart w:name="z56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56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327"/>
    <w:bookmarkStart w:name="z57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57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329"/>
    <w:bookmarkStart w:name="z57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120-2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57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331"/>
    <w:bookmarkStart w:name="z57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120-3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57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333"/>
    <w:bookmarkStart w:name="z57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120-4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58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335"/>
    <w:bookmarkStart w:name="z58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120-5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58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337"/>
    <w:bookmarkStart w:name="z58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120-6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58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339"/>
    <w:bookmarkStart w:name="z58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120-7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59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341"/>
    <w:bookmarkStart w:name="z59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120-8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59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343"/>
    <w:bookmarkStart w:name="z59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120-9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59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345"/>
    <w:bookmarkStart w:name="z59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59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347"/>
    <w:bookmarkStart w:name="z60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60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349"/>
    <w:bookmarkStart w:name="z60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60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351"/>
    <w:bookmarkStart w:name="z60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60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353"/>
    <w:bookmarkStart w:name="z60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61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355"/>
    <w:bookmarkStart w:name="z61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61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357"/>
    <w:bookmarkStart w:name="z61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61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359"/>
    <w:bookmarkStart w:name="z61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62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361"/>
    <w:bookmarkStart w:name="z62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62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363"/>
    <w:bookmarkStart w:name="z62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62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365"/>
    <w:bookmarkStart w:name="z62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62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367"/>
    <w:bookmarkStart w:name="z63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63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369"/>
    <w:bookmarkStart w:name="z63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63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371"/>
    <w:bookmarkStart w:name="z63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63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373"/>
    <w:bookmarkStart w:name="z63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64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375"/>
    <w:bookmarkStart w:name="z64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138 к указанному приказу:</w:t>
      </w:r>
    </w:p>
    <w:bookmarkEnd w:id="3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64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377"/>
    <w:bookmarkStart w:name="z64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64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379"/>
    <w:bookmarkStart w:name="z64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65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381"/>
    <w:bookmarkStart w:name="z65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653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383"/>
    <w:bookmarkStart w:name="z654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65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385"/>
    <w:bookmarkStart w:name="z65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659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387"/>
    <w:bookmarkStart w:name="z66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66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389"/>
    <w:bookmarkStart w:name="z66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66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391"/>
    <w:bookmarkStart w:name="z66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66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393"/>
    <w:bookmarkStart w:name="z66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67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395"/>
    <w:bookmarkStart w:name="z67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67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397"/>
    <w:bookmarkStart w:name="z67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67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399"/>
    <w:bookmarkStart w:name="z67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68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401"/>
    <w:bookmarkStart w:name="z68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683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403"/>
    <w:bookmarkStart w:name="z68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686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405"/>
    <w:bookmarkStart w:name="z687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689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407"/>
    <w:bookmarkStart w:name="z690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69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409"/>
    <w:bookmarkStart w:name="z69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69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411"/>
    <w:bookmarkStart w:name="z69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69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413"/>
    <w:bookmarkStart w:name="z69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70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415"/>
    <w:bookmarkStart w:name="z70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70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417"/>
    <w:bookmarkStart w:name="z70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707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419"/>
    <w:bookmarkStart w:name="z708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71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421"/>
    <w:bookmarkStart w:name="z71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71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423"/>
    <w:bookmarkStart w:name="z71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716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425"/>
    <w:bookmarkStart w:name="z717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719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427"/>
    <w:bookmarkStart w:name="z720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722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429"/>
    <w:bookmarkStart w:name="z723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72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431"/>
    <w:bookmarkStart w:name="z72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72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433"/>
    <w:bookmarkStart w:name="z72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73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435"/>
    <w:bookmarkStart w:name="z73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73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437"/>
    <w:bookmarkStart w:name="z735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737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439"/>
    <w:bookmarkStart w:name="z738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740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441"/>
    <w:bookmarkStart w:name="z741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74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443"/>
    <w:bookmarkStart w:name="z74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746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445"/>
    <w:bookmarkStart w:name="z747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749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447"/>
    <w:bookmarkStart w:name="z750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752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449"/>
    <w:bookmarkStart w:name="z753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75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451"/>
    <w:bookmarkStart w:name="z75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758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453"/>
    <w:bookmarkStart w:name="z759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76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455"/>
    <w:bookmarkStart w:name="z76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764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457"/>
    <w:bookmarkStart w:name="z765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767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459"/>
    <w:bookmarkStart w:name="z768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770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461"/>
    <w:bookmarkStart w:name="z771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773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463"/>
    <w:bookmarkStart w:name="z774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776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465"/>
    <w:bookmarkStart w:name="z777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779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467"/>
    <w:bookmarkStart w:name="z780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782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469"/>
    <w:bookmarkStart w:name="z783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78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471"/>
    <w:bookmarkStart w:name="z78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788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473"/>
    <w:bookmarkStart w:name="z789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79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475"/>
    <w:bookmarkStart w:name="z79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794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477"/>
    <w:bookmarkStart w:name="z795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797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479"/>
    <w:bookmarkStart w:name="z798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800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481"/>
    <w:bookmarkStart w:name="z801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803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483"/>
    <w:bookmarkStart w:name="z804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806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485"/>
    <w:bookmarkStart w:name="z807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809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487"/>
    <w:bookmarkStart w:name="z810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812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489"/>
    <w:bookmarkStart w:name="z813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815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491"/>
    <w:bookmarkStart w:name="z816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818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493"/>
    <w:bookmarkStart w:name="z819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82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495"/>
    <w:bookmarkStart w:name="z82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824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497"/>
    <w:bookmarkStart w:name="z825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827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499"/>
    <w:bookmarkStart w:name="z828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830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501"/>
    <w:bookmarkStart w:name="z831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833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503"/>
    <w:bookmarkStart w:name="z834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836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505"/>
    <w:bookmarkStart w:name="z837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201-4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839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507"/>
    <w:bookmarkStart w:name="z840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842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509"/>
    <w:bookmarkStart w:name="z843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845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511"/>
    <w:bookmarkStart w:name="z846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848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513"/>
    <w:bookmarkStart w:name="z849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85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515"/>
    <w:bookmarkStart w:name="z85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854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517"/>
    <w:bookmarkStart w:name="z855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857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519"/>
    <w:bookmarkStart w:name="z858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860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521"/>
    <w:bookmarkStart w:name="z861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863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523"/>
    <w:bookmarkStart w:name="z864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866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525"/>
    <w:bookmarkStart w:name="z867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869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527"/>
    <w:bookmarkStart w:name="z870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872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529"/>
    <w:bookmarkStart w:name="z873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875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531"/>
    <w:bookmarkStart w:name="z876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878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533"/>
    <w:bookmarkStart w:name="z879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881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535"/>
    <w:bookmarkStart w:name="z882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884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утверждение ежегодного плана работы Отдела;";</w:t>
      </w:r>
    </w:p>
    <w:bookmarkEnd w:id="537"/>
    <w:bookmarkStart w:name="z885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  </w:t>
      </w:r>
    </w:p>
    <w:bookmarkEnd w:id="5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  </w:t>
      </w:r>
    </w:p>
    <w:bookmarkStart w:name="z887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обеспечивает утверждение ежегодного плана работы Отдела;".  </w:t>
      </w:r>
    </w:p>
    <w:bookmarkEnd w:id="539"/>
    <w:bookmarkStart w:name="z888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Начальникам департаментов по чрезвычайным ситуациям областей, городов республиканского значения и столицы Министерства по чрезвычайным ситуациям Республики Казахстан обеспечить регистрацию учредительных документов, а также внесенных изменений и (или) дополнений в учредительные документы вверенных государственных учреждений в органах юстиции в установленном законодательством Республики Казахстан порядке.</w:t>
      </w:r>
    </w:p>
    <w:bookmarkEnd w:id="540"/>
    <w:bookmarkStart w:name="z889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по чрезвычайным ситуациям Республики Казахстан.</w:t>
      </w:r>
    </w:p>
    <w:bookmarkEnd w:id="541"/>
    <w:bookmarkStart w:name="z890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 и подлежит официальному опубликованию.</w:t>
      </w:r>
    </w:p>
    <w:bookmarkEnd w:id="5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Министра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чрезвычайным ситуациям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