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b469" w14:textId="41ab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2025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3 сентября 2024 года № 138. Отменен приказом Руководителя Бюро национальной статистики Агентства по стратегическому планированию и реформам РК от 12.12.2024 № 209.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Отменен приказом Руководителя Бюро национальной статистики Агентства по стратегическому планированию и реформам РК от 12.12.2024 </w:t>
      </w:r>
      <w:r>
        <w:rPr>
          <w:rFonts w:ascii="Times New Roman"/>
          <w:b w:val="false"/>
          <w:i w:val="false"/>
          <w:color w:val="ff0000"/>
          <w:sz w:val="28"/>
        </w:rPr>
        <w:t>№ 209</w:t>
      </w:r>
      <w:r>
        <w:rPr>
          <w:rFonts w:ascii="Times New Roman"/>
          <w:b w:val="false"/>
          <w:i w:val="false"/>
          <w:color w:val="ff0000"/>
          <w:sz w:val="28"/>
        </w:rPr>
        <w:t xml:space="preserve"> (вводится в действие с 01.01.2025).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Вводится в действие с 01.01.2025.</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 Республики Казахстан "О государственной статистике" и подпунктом 19) пункта 14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График</w:t>
      </w:r>
      <w:r>
        <w:rPr>
          <w:rFonts w:ascii="Times New Roman"/>
          <w:b w:val="false"/>
          <w:i w:val="false"/>
          <w:color w:val="000000"/>
          <w:sz w:val="28"/>
        </w:rPr>
        <w:t xml:space="preserve"> представления респондентами первичных статистических данных по общегосударственным и ведомственным статистическим наблюдениям на 2025 год.</w:t>
      </w:r>
    </w:p>
    <w:bookmarkEnd w:id="1"/>
    <w:bookmarkStart w:name="z7" w:id="2"/>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4"/>
    <w:bookmarkStart w:name="z10" w:id="5"/>
    <w:p>
      <w:pPr>
        <w:spacing w:after="0"/>
        <w:ind w:left="0"/>
        <w:jc w:val="both"/>
      </w:pPr>
      <w:r>
        <w:rPr>
          <w:rFonts w:ascii="Times New Roman"/>
          <w:b w:val="false"/>
          <w:i w:val="false"/>
          <w:color w:val="000000"/>
          <w:sz w:val="28"/>
        </w:rPr>
        <w:t>
      3) доведение настоящего приказа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января 2025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Бюро национальной статистики </w:t>
            </w:r>
          </w:p>
          <w:p>
            <w:pPr>
              <w:spacing w:after="20"/>
              <w:ind w:left="20"/>
              <w:jc w:val="both"/>
            </w:pPr>
          </w:p>
          <w:p>
            <w:pPr>
              <w:spacing w:after="20"/>
              <w:ind w:left="20"/>
              <w:jc w:val="both"/>
            </w:pPr>
            <w:r>
              <w:rPr>
                <w:rFonts w:ascii="Times New Roman"/>
                <w:b w:val="false"/>
                <w:i/>
                <w:color w:val="000000"/>
                <w:sz w:val="20"/>
              </w:rPr>
              <w:t xml:space="preserve">Агентства по стратегическому планированию и </w:t>
            </w:r>
          </w:p>
          <w:p>
            <w:pPr>
              <w:spacing w:after="0"/>
              <w:ind w:left="0"/>
              <w:jc w:val="left"/>
            </w:pPr>
          </w:p>
          <w:p>
            <w:pPr>
              <w:spacing w:after="20"/>
              <w:ind w:left="20"/>
              <w:jc w:val="both"/>
            </w:pPr>
            <w:r>
              <w:rPr>
                <w:rFonts w:ascii="Times New Roman"/>
                <w:b w:val="false"/>
                <w:i/>
                <w:color w:val="000000"/>
                <w:sz w:val="20"/>
              </w:rPr>
              <w:t xml:space="preserve">реформам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3 сентября 2024 года № 138</w:t>
            </w:r>
          </w:p>
        </w:tc>
      </w:tr>
    </w:tbl>
    <w:bookmarkStart w:name="z15" w:id="8"/>
    <w:p>
      <w:pPr>
        <w:spacing w:after="0"/>
        <w:ind w:left="0"/>
        <w:jc w:val="left"/>
      </w:pPr>
      <w:r>
        <w:rPr>
          <w:rFonts w:ascii="Times New Roman"/>
          <w:b/>
          <w:i w:val="false"/>
          <w:color w:val="000000"/>
        </w:rPr>
        <w:t xml:space="preserve"> График представления респондентами первичных статистических данных по общегосударственным и ведомственным статистическим наблюдениям на 2025 год</w:t>
      </w:r>
    </w:p>
    <w:bookmarkEnd w:id="8"/>
    <w:bookmarkStart w:name="z16" w:id="9"/>
    <w:p>
      <w:pPr>
        <w:spacing w:after="0"/>
        <w:ind w:left="0"/>
        <w:jc w:val="left"/>
      </w:pPr>
      <w:r>
        <w:rPr>
          <w:rFonts w:ascii="Times New Roman"/>
          <w:b/>
          <w:i w:val="false"/>
          <w:color w:val="000000"/>
        </w:rPr>
        <w:t xml:space="preserve">  Общегосударственные статистические наблюдения, проводимые Бюро национальной статистики Агентства по стратегическому планированию и реформам Республики Казахстан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респондентов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статистической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представления респондентами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респондентами первичных статистических данных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предприятий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(индекс 2-МП) в 1-3 квартале текущего года, а также зарегистрированных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видах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октября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лесного, охотничьего и рыбного хозяйства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(далее – ОКЭД) 01.4 – "Животноводство" и 01.5 – "Смешанное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деятельности по кодам ОКЭД 01.4 –"Животноводство" и 01.5 – "Смешанное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хозяйствующие субъекты, занимающиеся выращиванием, переработкой, торговлей, хранением и использованием зерновых и бобовых культур: юридические лица и (или) их структурные и обособленные подразделения; индивидуальные предприниматели, крестьянские или фермерские хозяйства (с посевной площадью зерновых и бобовых культур свыше 10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 кроме 3 января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хранением и использованием зерновых и бобовых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индивидуальные предприниматели по коду ОКЭД 01.7 – "Охота и отлов, включая предоставление услуг в этих областях" и физические лица, зарегистрированные в установленном порядке и получившие разрешение на пользование животным миром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2-охота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индивидуальные предприниматели, крестьянские или фермерские хозяйства, хозяйства населения, имеющие скот и птицу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у индивидуальных предпринимателей, крестьянских или фермерских хозяйств и хозяйств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 11 по 25 марта, с 11 по 25 июня, с 11 по 25 сентября, с 11 по 25 декабря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ОКЭД 03 "Рыболовство и рыбоводство" и физические лица, имеющие разрешение на пользование животным миром и (или) договор на ведение рыбного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1-рыба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ОКЭД 02 – "Лесоводство и лесозаготовки", 01.3 – "Воспроизводство растений" и индивидуальные предприниматели при наличии лесорубочного билета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в лесоводстве и лесозаготовках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все юридические лица и (или) их структурные и обособленные подразделения с основным или вторичным видами экономической деятельности по кодам ОКЭД 01.1, 01.2, 01.3, 01.4,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сельхозформирования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ОКЭД 01.1 "Выращивание одно или двухлетних культур", 01.2 "Выращивание многолетних культур", 01.3 "Воспроизводство растений" и 01.5 "Смешанное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итогах сева под урожай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июня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с основным или вторичным видами экономической деятельности по кодам ОКЭД 01.1, 01.2, 01.3,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В наблюдении принимают участие попавшие в выборку хозяйства населения,</w:t>
            </w:r>
          </w:p>
          <w:bookmarkEnd w:id="10"/>
          <w:p>
            <w:pPr>
              <w:spacing w:after="20"/>
              <w:ind w:left="20"/>
              <w:jc w:val="both"/>
            </w:pPr>
            <w:r>
              <w:rPr>
                <w:rFonts w:ascii="Times New Roman"/>
                <w:b w:val="false"/>
                <w:i w:val="false"/>
                <w:color w:val="000000"/>
                <w:sz w:val="20"/>
              </w:rPr>
              <w:t>
имеющие посевные площади, сенокосы и пастбища, многолетние насаждения и теплицы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хозяйствах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ОКЭД 01.1 Выращивание одно- или двухлетних культур, 01.2 Выращивание многолетних культур, 01.3 Воспроизводство растений, 01.4 Животноводство, 01.5 Смешанное сельское хозяйство, 01.6 Деятельность, способствующая выращиванию сельскохозяйственных культур и разведению животных и деятельность по обработке урожая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(масличные)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сельскохозяйственные кооперативы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сельскохозяйственных культур в защищенном грунте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защищенном грунте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1-теплица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промышленного производства и окружающей среды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ОКЭД 05-33, 35-39): со списочной численностью работающих свыше 100 человек; со списочной численностью работающих до 100 человек с годовым объемом производства свыше 1000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ОКЭД 05-33, 35-39) со списочной численностью работающих до 100 человек (за исключением предприятий с годовым объемом производства свыше 1000 миллион тенге); с вторичным видом деятельности "Промышленность" независимо от численности работающих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продукции (товаров,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и (или) вторичным видом деятельности "Промышленность" (согласно кодам ОКЭД 05-33, 35-39)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ОКЭД 05-33, 35-39), независимо от численности работающих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неопасных отходов" согласно коду ОКЭД – 38110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сборе и вывозе коммунальных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(восстановление) материалов" согласно коду ОКЭД 38 (кроме 38.12.0 "Сбор опасных отходов" и 38.22.0 "Обработка и удаление опасных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переработке, сортировке, утилизации и захоронении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2-отходы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имеющие стационарные источники загрязнения воздуха, с объемами загрязняющих веществ, разрешенных или декларируемых к выбросу в атмосферный воздух более 0,999 тонн в год и (или) от 0,500 до 0,999 тонн включительно при наличии в составе выбросов загрязняющих веществ 1 и (или) 2 класса 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охране атмосферного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 потребления и осуществляющие природоохранную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"Сбор, обработка и распределение воды", "Сбор и обработка сточных вод" согласно кодам ОКЭД – 36, 37 (кроме 37.00.2 "Ассенизаторская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предприятий, осуществляющих эксплуатацию систем водоснабжения и (или) водоотведения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энергетики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транспортировку газа с основным или вторичным видами деятельности согласно кодам ОКЭД – 06.10, 06.20, 19.20.1, 35.2, 46.71.1, 46.71.2, 49.50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газовых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сырой нефти и попутного газа, их переработку, и оптовую торговлю импортированными нефтепродуктами и произведенными на давальческом сырье с основным или вторичным видами деятельности согласно кодам ОКЭД – 06.10, 19.20.1, 46.71.1, 46.71.5, 46.71.6, 46.71.7, 46.71.8,46.71.9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предприятий нефтедобывающих, нефтеперерабатывающих и торгующих нефтепродуктами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угля и лигнита, производство продукции коксовых печей, производство чугуна, стали и ферросплавов с основным или вторичным видами деятельности согласно кодам ОКЭД – 05, 19.1,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угольных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"Снабжение паром, горячей водой и кондиционированным воздухом" согласно кодам ОКЭД – 35.30.2, 35.30.3, 35.30.5, 35.30.7, 35.30.8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производство, передачу, распределение, продажу электроэнергии с основным или вторичным видами деятельности согласно коду ОКЭД – 35.1 и осуществляющие производство электроэнергии для собственных нужд – по списку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выработке, передаче, распределении и продаже электрической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являющиеся поставщиками и потребителями топлива и энергии с основным и вторичным видами экономической деятельности согласно кодам ОКЭД 01-03, 07-15, 17-33, 36-47, 55-99 с численностью свыше 100 человек, с видами деятельности 02, 16, 20.14, 49-51, 52.22, 52.23 независимо от численности – сплошным методом, с численностью до 100 человек − выборочным методом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инвестиций и строительства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вложение в основной капитал, независимо от численности работающих и вида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вложение в основной капитал, независимо от численности работающих и вида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структурные подразделения местных исполнительных органов, осуществляющие функции в сфере архитектуры и градостроительства, а также крестьянские или фермерские хозяйства по вводимым в эксплуатацию объектам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структурное подразделение местных исполнительных органов, осуществляющее функции в сфере архитектуры и градостроительства, а также крестьянские или фермерские хозяйства по вводимым в эксплуатацию объектам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с численностью работающих более 100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с численностью работающих до 100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(малые)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независимо от численности работающих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крестьянские, фермерские хозяйства в форме индивидуального предпринимательства и индивидуального предпринимательства в форме совместного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 крестьянских или фермерских 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1-КФХ 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внутренней торговли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ОКЭД: 45 – оптовая и розничная торговля автомобилями и мотоциклами и их ремонт; 46 (кроме кода 46.1) – оптовая торговля, за исключением торговли автомобилями и мотоциклами; 47 – розничная торговля, кроме торговли автомобилями и мотоциклами; 56 –предоставление услуг по обеспечению питанием и напитками и юридические лица по списку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 с основным видом экономической деятельности (согласно коду ОКЭД 66.11.1)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товарной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являющиеся собственниками (владельцами) торговых рынков с основным (и) или вторичным видом деятельности (согласно коду ОКЭД 68.20.3)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торговых рынках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12-торговля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реализацию товаров и услуг через Интернет-ресурс с основным видом экономической деятельности согласно кодам ОКЭД 45.11, 45.3, 46.21, 46.3, 46.4, 46.5, 46.6, 47.19, 47.4, 47.5, 47.6, 47.7, 49.1, 49.2, 49.3, 49.4, 51.1, 52.2, 53.1, 53.2, 55.1, 55.2, 55.9, 56.1, 56.21, 62.01, 62.09, 63.11, 63.12, 63.9, 64.99.9, 65.1, 65.2, 66.11, 66.19, 66.2, 73.12, 73.2, 77.1, 79.1, 79.9, 85.31, 85.5, 86.10.3, 92.0, 93.13, 94.12 с численностью до 100 человек – выборочным методом, с численностью свыше 100 человек – сплошным методом, ОКЭД 47.91.0 независимо от численности – сплошным методом, а также держатели платформ (маркетплейс) и индивидуальные предприниматели осуществляющие электронную коммерцию – по списку.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электронной коммерции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юридические лица по списку и индивидуальные предприниматели, с основным видом экономической деятельности согласно кодам ОКЭД: 45 – оптовая и розничная торговля автомобилями и мотоциклами и их ремонт; 46 – оптовая торговля, за исключением торговли автомобилями и мотоциклами; 47 – розничная торговля, кроме торговли автомобилями и мотоциклами; 56 – предоставление услуг по обеспечению питанием и напитками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внешней и взаимной торговли, товарных рынков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взаимной торговле товарами c государствами-членами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транспорта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ОКЭД) 49-51, осуществляющие перевозки грузов и пассажиров на коммерческой основе,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вторичным видом деятельности – складирование грузов и вспомогательная транспортная деятельность (согласно коду ОКЭД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(вспомогательная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ОКЭД) 49-51, осуществляющие перевозки грузов и пассажиров на коммерческой основе и юридические лица с основным видом экономической деятельности ОКЭД 52.23.2,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 по видам сообщений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ОКЭД 58-60, 62, 63, 64.20.0, 68-75, 77, 78, 80-82, 90-93, 95,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и индивидуальные предприниматели с основным видом деятельности в сфере услуг, согласно кодам ОКЭД 58-60, 62, 63, 64.20.0, 68-75, 77, 78, 80-82; 90-93; 95,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с основным и вторичным видом деятельности в сфере IT услуг, согласно кодам ОКЭД 58.2; 62;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IT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 (IT)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ОКЭД 64.91.1, 64.91.2, 77.11.2, 77.12.2, 77.31.2, 77.32.2, 77.33.2, 77.33.9, 77.34.2, 77.35.2, 77.39.2, 77.40.0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лизинговой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культуры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видом деятельности согласно кодам ОКЭД – 90.01.1, 93.29.3, 90.01.2, 90.01.3, 91.01.2, 91.02.0, 91.04.1, 93.21.0, 93.29.9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учреждений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код 59.11.0 "Деятельность по производству кино-, видеофильмов и телевизионных программ", 59.13.0 "Деятельность по распространению кино-, видеофильмов и телевизионных программ" и 59.14.0 "Деятельность по показу кинофильмов"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кинематографической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туризма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имеющие основной и вторичный виды экономической деятельности согласно коду ОКЭД – 55 "Предоставление услуг по временному проживанию"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мест размещения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домашних хозяйств о расходах на поездки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 и до 30 июля (включительно)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науки и инноваций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численностью до 100 человек − выборочным методом с основным видом экономической деятельности согласно кодам ОКЭД 01-03, 05-09, 10-33, 35, 36-39, 41-43, 45-47, 49-53, 58-63, 64-66, 71-74, 85.4, 86 и организаций, независимо от вида экономической деятельности, осуществлявшие инновационную деятельность по списку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инновационной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экономической деятельности согласно кодам ОКЭД 72, 85.4 и организации, независимо от вида экономической деятельности, осуществлявшие научно-исследовательские и опытно-конструкторские работы по списку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информационно-коммуникационных технологий и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независимо от численности, имеющими основной и вторичный виды экономической деятельности согласно кодам ОКЭД 53 – почтовая и курьерская деятельность, 61 – телекоммуникации, а также индивидуальными предпринимателями по списку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почтовой и курьерской деятельности и услугах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экономической деятельности согласно кодам ОКЭД 01-03, 05-09, 10-33, 35, 36-39, 41-43, 45-47, 49-53, 55-56, 58-63, 64.19, 64.92, 65, 68-74, 77-82, 86, 93, 95.1 с численностью свыше 100 человек – сплошным методом, с численностью до 100 человек – выборочным методом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ОКЭД 53 – почтовая и курьерская деятельность, а также индивидуальными предпринимателями по списку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имеющими основной или вторичный виды экономической деятельности согласно коду ОКЭД 61 – телекоммуникации, а также индивидуальными предпринимателями по списку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труда и занятости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 периодичность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структуре и распределении заработной 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предоставления услуг по проживанию и питанию, информации и связи, профессиональной, научной и технической деятельности, здравоохранения и социального обслуживания населения, за исключением отчитывающихся по статистической форме "О деятельности малого предприятия" (индекс 2-МП, периодичность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(Условия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17 февраля, 17 марта, 21 апреля, 19 мая, 16 июня, 21 июля, 18 августа, 15 сентября, 20 октября, 17 ноября, 15 декабря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Достойный труд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раза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июля, 18 августа, 15 сентября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цен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ОКЭД: 05-39, 46,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коду ОКЭД: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числа (включительно) последнего месяца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ОКЭД: 45,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оптовых продаж (поставок) товаров,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(опт)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68.20 – Аренда и управление собственной или арендуемой недвижимостью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аренду коммерческой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(аренда)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услуги связи для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услуги для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курьерские услуги для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воздушного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(воздушный)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(железнодорожный)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автомобильного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(трубопроводный)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внутреннего водного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(внутренний водный)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морского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(морской)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видом деятельности согласно коду ОКЭД: 41-43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ОКЭД: 01 – "Растениеводство и животноводство, охота и предоставление услуг в этих областях"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03 – Рыболовство и рыбоводство, а также физические лица при наличии разрешения на пользование животным миром и ведение рыбного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продукцию рыболовства и рыбоводства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(рыба)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ОКЭД: 52, 62, 63, 69-71, 73, 74, 77, 80-82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работников. Кроме этого, представляют государственные (бюджетные) учреждения, организации здравоохранения и образования, банки, страховые компании, предприятия, осуществляющие деятельность в области права, единый накопительный пенсионный фонд, общественные фонды, общественные объединения – независимо от численности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основных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образования, здравохранения и социального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образовательные программы в области высшего и послевузовского образования, независимо от форм собственности и ведомственной принадлежности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организаций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и "Здравоохранение и социальное обслуживание населения" согласно коду ОКЭД – 85, 86, 87, 88, независимо от формы собственности и численности работающих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об основных показателях финансово-хозяйственной деятельности организаций образования, здравоохранения и социального обслуживания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видом деятельности: "Образование" и "Здравоохранение и социальное обслуживание населения" согласно коду ОКЭД – 85, 86, 87, 88. Индивидуальные предприниматели объемы оказанных услуг за год заполняют только в четвертом квартале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организациями и индивидуальными предпринимателями в сферах образования, здравоохранения и социального обслуживания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деятельность которых направлена на оказание специальных социальных услуг в области социальной защиты населения (коды 87, 88 ОКЭД), независимо от форм собственности и ведомственной принадлежности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организации по предоставлению специальных социальных услуг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правонарушений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принимают участие члены домашних хозяйств в возрасте 15-80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 (включительно) и 15 ноября (включительно)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уровня жизни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принимает участие один член домашнего хозяйства в возрасте 15 лет и старше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Дневник учета ежедневных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ежеквартальных расходов и доходов домашних 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домашнего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 ежеквартальным уточнением)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отчетного периода (до 20 числа (включительно) после отчетного периода)</w:t>
            </w:r>
          </w:p>
        </w:tc>
      </w:tr>
    </w:tbl>
    <w:bookmarkStart w:name="z18" w:id="11"/>
    <w:p>
      <w:pPr>
        <w:spacing w:after="0"/>
        <w:ind w:left="0"/>
        <w:jc w:val="both"/>
      </w:pPr>
      <w:r>
        <w:rPr>
          <w:rFonts w:ascii="Times New Roman"/>
          <w:b w:val="false"/>
          <w:i w:val="false"/>
          <w:color w:val="000000"/>
          <w:sz w:val="28"/>
        </w:rPr>
        <w:t>
      Ведомственные статистические наблюдения, проводимые государственными органами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респондентов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статистической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представления респондентами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респондентами первичных статистических данных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сельского хозяйства и земельных отношений районов (городов областного значения), Управления сельского хозяйства и земельных отношений областей (городов республиканского значения, столицы)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земель и распределении их по категориям, собственникам земельных участков, землепользователям и угодьям на 1 ноября _________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земельных отношений районов (городов областного значения), Управления земельных отношений областей (городов республиканского значения, столицы)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орошаемых земель и распределении их по категориям, собственникам земельных участков, землепользователям и угодьям на 1 ноября _________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карьерные центры, центры трудовой мобильности, местные исполнительные органы по вопросам социальной защиты и занятости населения областей, городов республиканского значения, столицы и АО "Центр развития трудовых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граждан, обратившихся за трудовым посредничеством за _______ (месяц) 202__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(трудоустройство)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карьерные центры – 2-го числа после отчетного месяца; центры трудовой мобильности – 4-го числа после отчетного месяца; местные исполнительные органы по вопросам социальной защиты и занятости населения областей, городов республиканского значения, столицы – 6-го числа после отчетного месяца; АО "ЦРТР" в МТСЗН – 8-го числа после отчетного месяца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их филиалы и представительства по месту нахождения; местные исполнительные органы по вопросам социальной защиты и занятости населения районов, городов; местные исполнительные органы по вопросам социальной защиты и занятости населения областей, городов республиканского значения, столицы и АО "Центр развития трудовых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скрытой безработице (о сокращенных и частично занятых работниках, задолженности по заработной плате)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3-ТН (скрытая безработица)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и их филиалы и представительства по месту своего нахождения 3-го числа после отчетного месяца; местные исполнительные органы по вопросам социальной защиты и занятости населения районов, городов – 5-го числа после отчетного месяца; местные исполнительные органы по вопросам социальной защиты и занятости населения областей, городов республиканского значения, столицы – 7-го числа после отчетного месяца; АО "ЦРТР" в МТСЗН – 10-го числа после отчетного месяца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Комитет по делам строительства и жилищно-коммунального хозяйства</w:t>
            </w:r>
          </w:p>
          <w:bookmarkEnd w:id="12"/>
          <w:p>
            <w:pPr>
              <w:spacing w:after="20"/>
              <w:ind w:left="20"/>
              <w:jc w:val="both"/>
            </w:pPr>
            <w:r>
              <w:rPr>
                <w:rFonts w:ascii="Times New Roman"/>
                <w:b w:val="false"/>
                <w:i w:val="false"/>
                <w:color w:val="000000"/>
                <w:sz w:val="20"/>
              </w:rPr>
              <w:t>
 Министерства промышленности и строительства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 (или) вторичным видами деятельности согласно кодам ОКЭД: 02, 08, 16, 19, 20, 22-28, 31, 35,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отпускных ценах на строительные материалы, изделия, конструкции и инженерное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основными и (или) вторичными видами деятельности согласно кодам ОКЭД: 41-43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фактической стоимости приобретенных строительных материалов, изделий, конструкций и инженерного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организации, осуществляющие отдельные виды банковских операций, держатели инфраструктурных облигаций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освоении и погашении правительственных и гарантированных государством займов, займов под поручительство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месяца после отчетного месяца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развитии физической культуры и спорта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включенные в перечень респондентов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числа второго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осуществляющие перевозки и транспортно-экспедиционные услуги авиационным, морским (речным), автомобильным, трубопроводным транспортом и передачу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полученных от нерезидентов (предоставленных нерезидентам)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Акционерное общество "Национальная компания Қазақстан Темір Жолы", акционерное общество "Пассажирские перевозки", предприятия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представители транспортных предприятий-нерезидентов всех видов транспорта, кроме железнодорожного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занимающиеся вспомогательной и дополнительной транспортной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филиалами банков-нерезидентов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филиалы страховых (перестраховочных) организаций – нерезидентов осуществляющие свою деятельность на основании лицензии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Министерством финансов Республики Казахстан в Национальный Банк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филиалами банков-нерезидентов в Республике Казахстан;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инвестиционное управление пенсионными активами; единым накопительным пенсионным фондом, добровольными накопительными пенсионными фондами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акционерным обществом "БТА БАНК"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25 числа первого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по запросу территориального филиала Национального Банка Республики Казахстан. Не представляют статистическую форму органы государственного управления и банки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 территориального органа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даты, указанной в анкете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филиалы страховых (перестраховочных) организаций – нерезидентов осуществляющие свою деятельность на основании лицензии по отрасли "страховые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11-ПБ-СЖ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и природных ресурсов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 (лес)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9, 19, 29 числа месяца, областные территориальные инспекции лесного хозяйства и животного мира – 10, 20, 30 числа месяца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рубкам, мерам ухода за лесом, отпуску древесины, подсочке и побочным лесным пользованиям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1 июля после отчетного периода, областные территориальные инспекции лесного хозяйства и животного мира – до 25 февраля, 10 июля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5-лесхоз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25 числа после отчетного периода, областные территориальные инспекции лесного хозяйства и животного мира – до 1 числа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Республиканское государственное казенное предприятие "Казахское лесоустроительное предприятие"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о лесовозобновлении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 до 10 ноября после отчетного периода, областные территориальные инспекции лесного хозяйства и животного мира – до 20 ноября после отчетного периода, Республиканское государственное казенное предприятие "Казахское лесоустроительное предприятие" – до 15 января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зональные лесосеменные станции, Республиканский лесной селекционно-семеноводческий центр, управления лесных отделов акиматов областей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зональные лесосеменные станции – до 10 января после отчетного периода; Республиканский лесной селекционно-семеноводческий центр – до 20 января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распределении площадей и запасов покрытых лесом угодий по преобладающим породам и группам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Респбуликанское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национальные природные парки, государственные лесные природные резерваты, Республиканское государственное учреждение "Сандыктауское учебно-производственное лесное хозяйство", Республиканское государственное предприятие на праве хозяйственного ведения "Жасыл Аймак", Республиканское государственное казенное предприятие "Республиканский лесной селекционный центр",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областные территориальные инспекции лесного хозяйства и животного 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1-ООПТ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Комитетом водного хозяйства Министерства водных ресурсов и ирригации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водопользователи использующие воду для нужд сельского хозяйства, для производственных, коммунально-бытовых нужд и гидроэнергетики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заборе, использовании и водоотведении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(водхоз)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декабря отчетного периода водопользователи, использующие воду для нужд сельского хозяйства, не позднее 10 января после отчетного периода водопользователи использующие воду производственных, коммунально-бытовых нужд и гидроэнергетики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